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A395014">
      <w:pPr>
        <w:pStyle w:val="164"/>
        <w:widowControl/>
        <w:spacing w:before="0" w:after="160" w:line="460" w:lineRule="exact"/>
      </w:pPr>
      <w:r>
        <w:rPr>
          <w:rFonts w:ascii="Times New Roman" w:hAnsi="Times New Roman" w:eastAsia="仿宋_GB2312" w:cs="Times New Roman"/>
          <w:b w:val="0"/>
          <w:sz w:val="32"/>
        </w:rPr>
        <w:t>附件2</w:t>
      </w:r>
    </w:p>
    <w:p w14:paraId="3B297F20">
      <w:pPr>
        <w:keepNext/>
        <w:spacing w:before="0" w:after="200" w:line="620" w:lineRule="exact"/>
        <w:jc w:val="center"/>
        <w:rPr>
          <w:sz w:val="24"/>
          <w:szCs w:val="20"/>
        </w:rPr>
      </w:pPr>
      <w:r>
        <w:rPr>
          <w:rFonts w:ascii="Times New Roman" w:hAnsi="Times New Roman" w:eastAsia="方正小标宋简体" w:cs="Times New Roman"/>
          <w:b w:val="0"/>
          <w:sz w:val="36"/>
          <w:szCs w:val="20"/>
        </w:rPr>
        <w:t>考生诚信承诺书</w:t>
      </w:r>
    </w:p>
    <w:p w14:paraId="2A2721A1">
      <w:pPr>
        <w:pStyle w:val="164"/>
        <w:keepNext/>
        <w:keepLines/>
        <w:widowControl/>
        <w:spacing w:before="0" w:after="0" w:line="460" w:lineRule="exact"/>
        <w:ind w:firstLine="640"/>
        <w:rPr>
          <w:sz w:val="28"/>
          <w:szCs w:val="21"/>
        </w:rPr>
      </w:pPr>
      <w:r>
        <w:rPr>
          <w:rFonts w:ascii="Times New Roman" w:hAnsi="Times New Roman" w:eastAsia="仿宋_GB2312"/>
          <w:sz w:val="28"/>
          <w:szCs w:val="21"/>
        </w:rPr>
        <w:t>本人已认真阅读《鄂尔多斯市水务投资控股集团有限公司2026年公开招聘工作人员公告》，知悉有关要求，自愿承诺如下：</w:t>
      </w:r>
    </w:p>
    <w:p w14:paraId="3524DD87">
      <w:pPr>
        <w:pStyle w:val="165"/>
        <w:keepLines/>
        <w:widowControl/>
        <w:numPr>
          <w:ilvl w:val="0"/>
          <w:numId w:val="7"/>
        </w:numPr>
        <w:spacing w:before="0" w:after="0" w:line="460" w:lineRule="exact"/>
        <w:rPr>
          <w:sz w:val="28"/>
          <w:szCs w:val="21"/>
        </w:rPr>
      </w:pPr>
      <w:r>
        <w:rPr>
          <w:rFonts w:ascii="Times New Roman" w:hAnsi="Times New Roman" w:eastAsia="仿宋_GB2312"/>
          <w:sz w:val="28"/>
          <w:szCs w:val="21"/>
        </w:rPr>
        <w:t>本人符合报考条件，自愿参加本次招聘，遵守招聘规定和考试纪律，服从组织安排，诚信应考，不实施或协助他人舞弊。</w:t>
      </w:r>
    </w:p>
    <w:p w14:paraId="4772EA64">
      <w:pPr>
        <w:pStyle w:val="165"/>
        <w:keepLines/>
        <w:widowControl/>
        <w:numPr>
          <w:ilvl w:val="0"/>
          <w:numId w:val="7"/>
        </w:numPr>
        <w:spacing w:before="0" w:after="0" w:line="460" w:lineRule="exact"/>
        <w:rPr>
          <w:sz w:val="28"/>
          <w:szCs w:val="21"/>
        </w:rPr>
      </w:pPr>
      <w:r>
        <w:rPr>
          <w:rFonts w:ascii="Times New Roman" w:hAnsi="Times New Roman" w:eastAsia="仿宋_GB2312"/>
          <w:sz w:val="28"/>
          <w:szCs w:val="21"/>
        </w:rPr>
        <w:t>本人填报的信息及提交的材料、证件真实、准确、完整、有效，联系方式真实畅通；因虚假、隐瞒或联系不畅产生的后果由本人承担。</w:t>
      </w:r>
    </w:p>
    <w:p w14:paraId="4CE9B3AF">
      <w:pPr>
        <w:pStyle w:val="165"/>
        <w:keepLines/>
        <w:widowControl/>
        <w:numPr>
          <w:ilvl w:val="0"/>
          <w:numId w:val="7"/>
        </w:numPr>
        <w:spacing w:before="0" w:after="0" w:line="460" w:lineRule="exact"/>
        <w:rPr>
          <w:sz w:val="28"/>
          <w:szCs w:val="21"/>
        </w:rPr>
      </w:pPr>
      <w:r>
        <w:rPr>
          <w:rFonts w:ascii="Times New Roman" w:hAnsi="Times New Roman" w:eastAsia="仿宋_GB2312"/>
          <w:sz w:val="28"/>
          <w:szCs w:val="21"/>
        </w:rPr>
        <w:t>本人如报考高校毕业生岗位，承诺毕业以来未被行政机关、国有企业或事业单位正式录用、聘用，同意招聘单位核验；如有不实，自愿取消相应资格。</w:t>
      </w:r>
    </w:p>
    <w:p w14:paraId="6958169F">
      <w:pPr>
        <w:pStyle w:val="165"/>
        <w:keepLines/>
        <w:widowControl/>
        <w:numPr>
          <w:ilvl w:val="0"/>
          <w:numId w:val="7"/>
        </w:numPr>
        <w:spacing w:before="0" w:after="0" w:line="460" w:lineRule="exact"/>
        <w:rPr>
          <w:sz w:val="28"/>
          <w:szCs w:val="21"/>
        </w:rPr>
      </w:pPr>
      <w:r>
        <w:rPr>
          <w:rFonts w:ascii="Times New Roman" w:hAnsi="Times New Roman" w:eastAsia="仿宋_GB2312"/>
          <w:sz w:val="28"/>
          <w:szCs w:val="21"/>
        </w:rPr>
        <w:t>本人按要求参加笔试、资格复审、面试、体检、考察等环节，不无故放弃；被确定为聘用对象后，服从岗位安排并按时提交档案及有关材料。</w:t>
      </w:r>
    </w:p>
    <w:p w14:paraId="49529306">
      <w:pPr>
        <w:pStyle w:val="165"/>
        <w:keepLines/>
        <w:widowControl/>
        <w:numPr>
          <w:ilvl w:val="0"/>
          <w:numId w:val="7"/>
        </w:numPr>
        <w:spacing w:before="0" w:after="0" w:line="460" w:lineRule="exact"/>
        <w:rPr>
          <w:sz w:val="28"/>
          <w:szCs w:val="21"/>
        </w:rPr>
      </w:pPr>
      <w:r>
        <w:rPr>
          <w:rFonts w:ascii="Times New Roman" w:hAnsi="Times New Roman" w:eastAsia="仿宋_GB2312"/>
          <w:sz w:val="28"/>
          <w:szCs w:val="21"/>
        </w:rPr>
        <w:t>本人不报考聘用后即构成</w:t>
      </w:r>
      <w:r>
        <w:rPr>
          <w:rFonts w:hint="eastAsia" w:ascii="Times New Roman" w:hAnsi="Times New Roman" w:eastAsia="仿宋_GB2312"/>
          <w:sz w:val="28"/>
          <w:szCs w:val="21"/>
        </w:rPr>
        <w:t>《事业单位人事管理回避规定》</w:t>
      </w:r>
      <w:r>
        <w:rPr>
          <w:rFonts w:hint="eastAsia"/>
          <w:sz w:val="28"/>
          <w:szCs w:val="21"/>
          <w:lang w:val="en-US" w:eastAsia="zh-CN"/>
        </w:rPr>
        <w:t>中明确的</w:t>
      </w:r>
      <w:r>
        <w:rPr>
          <w:rFonts w:ascii="Times New Roman" w:hAnsi="Times New Roman" w:eastAsia="仿宋_GB2312"/>
          <w:sz w:val="28"/>
          <w:szCs w:val="21"/>
        </w:rPr>
        <w:t>回避关系的岗位</w:t>
      </w:r>
      <w:bookmarkStart w:id="0" w:name="_GoBack"/>
      <w:bookmarkEnd w:id="0"/>
      <w:r>
        <w:rPr>
          <w:rFonts w:ascii="Times New Roman" w:hAnsi="Times New Roman" w:eastAsia="仿宋_GB2312"/>
          <w:sz w:val="28"/>
          <w:szCs w:val="21"/>
        </w:rPr>
        <w:t>。</w:t>
      </w:r>
    </w:p>
    <w:p w14:paraId="23C7BA07">
      <w:pPr>
        <w:pStyle w:val="165"/>
        <w:keepLines/>
        <w:widowControl/>
        <w:numPr>
          <w:ilvl w:val="0"/>
          <w:numId w:val="7"/>
        </w:numPr>
        <w:spacing w:before="0" w:after="0" w:line="460" w:lineRule="exact"/>
        <w:rPr>
          <w:sz w:val="28"/>
          <w:szCs w:val="21"/>
        </w:rPr>
      </w:pPr>
      <w:r>
        <w:rPr>
          <w:rFonts w:ascii="Times New Roman" w:hAnsi="Times New Roman" w:eastAsia="仿宋_GB2312"/>
          <w:sz w:val="28"/>
          <w:szCs w:val="21"/>
        </w:rPr>
        <w:t>对招聘事项有疑问或异议，本人将通过公告公布的咨询、监督渠道反映核实；不传播未经核实的信息，不编造、散布虚假信息，不以侮辱、诽谤等方式侵害有关单位或人员合法权益。</w:t>
      </w:r>
    </w:p>
    <w:p w14:paraId="694D759B">
      <w:pPr>
        <w:pStyle w:val="165"/>
        <w:numPr>
          <w:ilvl w:val="0"/>
          <w:numId w:val="7"/>
        </w:numPr>
        <w:spacing w:before="0" w:after="0" w:line="460" w:lineRule="exact"/>
        <w:rPr>
          <w:sz w:val="28"/>
          <w:szCs w:val="21"/>
        </w:rPr>
      </w:pPr>
      <w:r>
        <w:rPr>
          <w:rFonts w:ascii="Times New Roman" w:hAnsi="Times New Roman" w:eastAsia="仿宋_GB2312"/>
          <w:sz w:val="28"/>
          <w:szCs w:val="21"/>
        </w:rPr>
        <w:t>如有违规违纪或违反上述承诺的行为，本人自愿接受有关处理，并承担相应责任和后果。</w:t>
      </w:r>
    </w:p>
    <w:p w14:paraId="0FC6993A">
      <w:pPr>
        <w:pStyle w:val="164"/>
        <w:keepNext/>
        <w:widowControl/>
        <w:spacing w:before="40" w:after="140" w:line="460" w:lineRule="exact"/>
        <w:ind w:firstLine="640"/>
        <w:rPr>
          <w:rFonts w:ascii="Times New Roman" w:hAnsi="Times New Roman" w:eastAsia="仿宋_GB2312" w:cs="Times New Roman"/>
          <w:b w:val="0"/>
          <w:sz w:val="28"/>
          <w:szCs w:val="21"/>
        </w:rPr>
      </w:pPr>
    </w:p>
    <w:p w14:paraId="4CC1F4A6">
      <w:pPr>
        <w:pStyle w:val="164"/>
        <w:keepNext/>
        <w:widowControl/>
        <w:spacing w:before="40" w:after="140" w:line="460" w:lineRule="exact"/>
        <w:ind w:firstLine="640"/>
        <w:rPr>
          <w:sz w:val="28"/>
          <w:szCs w:val="21"/>
        </w:rPr>
      </w:pPr>
      <w:r>
        <w:rPr>
          <w:rFonts w:ascii="Times New Roman" w:hAnsi="Times New Roman" w:eastAsia="仿宋_GB2312" w:cs="Times New Roman"/>
          <w:b w:val="0"/>
          <w:sz w:val="28"/>
          <w:szCs w:val="21"/>
        </w:rPr>
        <w:t>特此承诺。</w:t>
      </w:r>
    </w:p>
    <w:tbl>
      <w:tblPr>
        <w:tblStyle w:val="32"/>
        <w:tblW w:w="8844" w:type="dxa"/>
        <w:tblInd w:w="8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00"/>
        <w:gridCol w:w="3744"/>
      </w:tblGrid>
      <w:tr w14:paraId="0A6C390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cBorders>
              <w:bottom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6743269">
            <w:pPr>
              <w:pStyle w:val="166"/>
              <w:widowControl/>
              <w:spacing w:before="0" w:after="0" w:line="500" w:lineRule="exact"/>
              <w:jc w:val="right"/>
              <w:rPr>
                <w:sz w:val="28"/>
                <w:szCs w:val="21"/>
              </w:rPr>
            </w:pPr>
            <w:r>
              <w:rPr>
                <w:rFonts w:ascii="Times New Roman" w:hAnsi="Times New Roman" w:eastAsia="仿宋_GB2312" w:cs="Times New Roman"/>
                <w:b w:val="0"/>
                <w:sz w:val="28"/>
                <w:szCs w:val="21"/>
              </w:rPr>
              <w:t>承诺人（签字并按捺指印）：</w:t>
            </w:r>
          </w:p>
        </w:tc>
        <w:tc>
          <w:tcPr>
            <w:tcW w:w="3744" w:type="dxa"/>
            <w:tcBorders>
              <w:bottom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081A0B3">
            <w:pPr>
              <w:pStyle w:val="166"/>
              <w:widowControl/>
              <w:spacing w:before="0" w:after="0" w:line="500" w:lineRule="exact"/>
              <w:jc w:val="center"/>
              <w:rPr>
                <w:sz w:val="28"/>
                <w:szCs w:val="21"/>
              </w:rPr>
            </w:pPr>
          </w:p>
        </w:tc>
      </w:tr>
      <w:tr w14:paraId="7EE8346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cBorders>
              <w:bottom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3F75A265">
            <w:pPr>
              <w:pStyle w:val="166"/>
              <w:widowControl/>
              <w:spacing w:before="0" w:after="0" w:line="500" w:lineRule="exact"/>
              <w:jc w:val="right"/>
              <w:rPr>
                <w:sz w:val="28"/>
                <w:szCs w:val="21"/>
              </w:rPr>
            </w:pPr>
            <w:r>
              <w:rPr>
                <w:rFonts w:ascii="Times New Roman" w:hAnsi="Times New Roman" w:eastAsia="仿宋_GB2312" w:cs="Times New Roman"/>
                <w:b w:val="0"/>
                <w:sz w:val="28"/>
                <w:szCs w:val="21"/>
              </w:rPr>
              <w:t>身份证号码：</w:t>
            </w:r>
          </w:p>
        </w:tc>
        <w:tc>
          <w:tcPr>
            <w:tcW w:w="3744" w:type="dxa"/>
            <w:tcBorders>
              <w:bottom w:val="single" w:color="000000" w:sz="8" w:space="0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3BFD811">
            <w:pPr>
              <w:pStyle w:val="166"/>
              <w:widowControl/>
              <w:spacing w:before="0" w:after="0" w:line="500" w:lineRule="exact"/>
              <w:jc w:val="center"/>
              <w:rPr>
                <w:sz w:val="28"/>
                <w:szCs w:val="21"/>
              </w:rPr>
            </w:pPr>
          </w:p>
        </w:tc>
      </w:tr>
      <w:tr w14:paraId="459F1E0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100" w:type="dxa"/>
            <w:tcBorders>
              <w:bottom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6BC38CD8">
            <w:pPr>
              <w:pStyle w:val="166"/>
              <w:widowControl/>
              <w:spacing w:before="0" w:after="0" w:line="500" w:lineRule="exact"/>
              <w:jc w:val="right"/>
              <w:rPr>
                <w:sz w:val="28"/>
                <w:szCs w:val="21"/>
              </w:rPr>
            </w:pPr>
            <w:r>
              <w:rPr>
                <w:rFonts w:ascii="Times New Roman" w:hAnsi="Times New Roman" w:eastAsia="仿宋_GB2312" w:cs="Times New Roman"/>
                <w:b w:val="0"/>
                <w:sz w:val="28"/>
                <w:szCs w:val="21"/>
              </w:rPr>
              <w:t>日期：</w:t>
            </w:r>
          </w:p>
        </w:tc>
        <w:tc>
          <w:tcPr>
            <w:tcW w:w="3744" w:type="dxa"/>
            <w:tcBorders>
              <w:bottom w:val="nil"/>
            </w:tcBorders>
            <w:tcMar>
              <w:top w:w="0" w:type="dxa"/>
              <w:left w:w="80" w:type="dxa"/>
              <w:bottom w:w="0" w:type="dxa"/>
              <w:right w:w="80" w:type="dxa"/>
            </w:tcMar>
            <w:vAlign w:val="center"/>
          </w:tcPr>
          <w:p w14:paraId="2980757D">
            <w:pPr>
              <w:pStyle w:val="166"/>
              <w:widowControl/>
              <w:spacing w:before="0" w:after="0" w:line="500" w:lineRule="exact"/>
              <w:jc w:val="center"/>
              <w:rPr>
                <w:sz w:val="28"/>
                <w:szCs w:val="21"/>
              </w:rPr>
            </w:pPr>
            <w:r>
              <w:rPr>
                <w:rFonts w:ascii="Times New Roman" w:hAnsi="Times New Roman" w:eastAsia="仿宋_GB2312" w:cs="Times New Roman"/>
                <w:b w:val="0"/>
                <w:sz w:val="28"/>
                <w:szCs w:val="21"/>
              </w:rPr>
              <w:t>　　　　年　　月　　日</w:t>
            </w:r>
          </w:p>
        </w:tc>
      </w:tr>
    </w:tbl>
    <w:p w14:paraId="524194A2">
      <w:pPr>
        <w:spacing w:line="240" w:lineRule="auto"/>
      </w:pPr>
    </w:p>
    <w:sectPr>
      <w:footerReference r:id="rId5" w:type="default"/>
      <w:pgSz w:w="11906" w:h="16838"/>
      <w:pgMar w:top="1020" w:right="1531" w:bottom="1247" w:left="1531" w:header="709" w:footer="709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auto"/>
    <w:pitch w:val="default"/>
    <w:sig w:usb0="E00002FF" w:usb1="400004FF" w:usb2="00000000" w:usb3="00000000" w:csb0="2000019F" w:csb1="00000000"/>
  </w:font>
  <w:font w:name="MS Mincho">
    <w:panose1 w:val="02020609040205080304"/>
    <w:charset w:val="80"/>
    <w:family w:val="roman"/>
    <w:pitch w:val="default"/>
    <w:sig w:usb0="E00002FF" w:usb1="6AC7FDFB" w:usb2="00000012" w:usb3="00000000" w:csb0="4002009F" w:csb1="DFD7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0000012" w:usb3="00000000" w:csb0="4002009F" w:csb1="DFD70000"/>
  </w:font>
  <w:font w:name="Courier">
    <w:altName w:val="Courier New"/>
    <w:panose1 w:val="02000500000000000000"/>
    <w:charset w:val="00"/>
    <w:family w:val="auto"/>
    <w:pitch w:val="default"/>
    <w:sig w:usb0="00000000" w:usb1="00000000" w:usb2="00000000" w:usb3="00000000" w:csb0="00000001" w:csb1="00000000"/>
  </w:font>
  <w:font w:name="苹方-简">
    <w:altName w:val="宋体"/>
    <w:panose1 w:val="020B0400000000000000"/>
    <w:charset w:val="86"/>
    <w:family w:val="auto"/>
    <w:pitch w:val="default"/>
    <w:sig w:usb0="00000000" w:usb1="00000000" w:usb2="00000017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61D1BE9">
    <w:pPr>
      <w:pStyle w:val="24"/>
    </w:pPr>
    <w:r>
      <w:rPr>
        <w:sz w:val="32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1E18F4B2">
                          <w:pPr>
                            <w:pStyle w:val="24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1E18F4B2">
                    <w:pPr>
                      <w:pStyle w:val="24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40" w:lineRule="auto"/>
      </w:pPr>
      <w:r>
        <w:separator/>
      </w:r>
    </w:p>
  </w:footnote>
  <w:footnote w:type="continuationSeparator" w:id="1">
    <w:p>
      <w:pPr>
        <w:spacing w:before="0"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FFFFF7E"/>
    <w:multiLevelType w:val="singleLevel"/>
    <w:tmpl w:val="FFFFFF7E"/>
    <w:lvl w:ilvl="0" w:tentative="0">
      <w:start w:val="1"/>
      <w:numFmt w:val="decimal"/>
      <w:pStyle w:val="20"/>
      <w:lvlText w:val="%1."/>
      <w:lvlJc w:val="left"/>
      <w:pPr>
        <w:tabs>
          <w:tab w:val="left" w:pos="1080"/>
        </w:tabs>
        <w:ind w:left="1080" w:hanging="360"/>
      </w:pPr>
    </w:lvl>
  </w:abstractNum>
  <w:abstractNum w:abstractNumId="1">
    <w:nsid w:val="FFFFFF7F"/>
    <w:multiLevelType w:val="singleLevel"/>
    <w:tmpl w:val="FFFFFF7F"/>
    <w:lvl w:ilvl="0" w:tentative="0">
      <w:start w:val="1"/>
      <w:numFmt w:val="decimal"/>
      <w:pStyle w:val="13"/>
      <w:lvlText w:val="%1."/>
      <w:lvlJc w:val="left"/>
      <w:pPr>
        <w:tabs>
          <w:tab w:val="left" w:pos="720"/>
        </w:tabs>
        <w:ind w:left="720" w:hanging="360"/>
      </w:pPr>
    </w:lvl>
  </w:abstractNum>
  <w:abstractNum w:abstractNumId="2">
    <w:nsid w:val="FFFFFF82"/>
    <w:multiLevelType w:val="singleLevel"/>
    <w:tmpl w:val="FFFFFF82"/>
    <w:lvl w:ilvl="0" w:tentative="0">
      <w:start w:val="1"/>
      <w:numFmt w:val="bullet"/>
      <w:pStyle w:val="18"/>
      <w:lvlText w:val=""/>
      <w:lvlJc w:val="left"/>
      <w:pPr>
        <w:tabs>
          <w:tab w:val="left" w:pos="1080"/>
        </w:tabs>
        <w:ind w:left="1080" w:hanging="360"/>
      </w:pPr>
      <w:rPr>
        <w:rFonts w:hint="default" w:ascii="Symbol" w:hAnsi="Symbol"/>
      </w:rPr>
    </w:lvl>
  </w:abstractNum>
  <w:abstractNum w:abstractNumId="3">
    <w:nsid w:val="FFFFFF83"/>
    <w:multiLevelType w:val="singleLevel"/>
    <w:tmpl w:val="FFFFFF83"/>
    <w:lvl w:ilvl="0" w:tentative="0">
      <w:start w:val="1"/>
      <w:numFmt w:val="bullet"/>
      <w:pStyle w:val="23"/>
      <w:lvlText w:val=""/>
      <w:lvlJc w:val="left"/>
      <w:pPr>
        <w:tabs>
          <w:tab w:val="left" w:pos="720"/>
        </w:tabs>
        <w:ind w:left="720" w:hanging="360"/>
      </w:pPr>
      <w:rPr>
        <w:rFonts w:hint="default" w:ascii="Symbol" w:hAnsi="Symbol"/>
      </w:rPr>
    </w:lvl>
  </w:abstractNum>
  <w:abstractNum w:abstractNumId="4">
    <w:nsid w:val="FFFFFF88"/>
    <w:multiLevelType w:val="singleLevel"/>
    <w:tmpl w:val="FFFFFF88"/>
    <w:lvl w:ilvl="0" w:tentative="0">
      <w:start w:val="1"/>
      <w:numFmt w:val="decimal"/>
      <w:pStyle w:val="14"/>
      <w:lvlText w:val="%1."/>
      <w:lvlJc w:val="left"/>
      <w:pPr>
        <w:tabs>
          <w:tab w:val="left" w:pos="360"/>
        </w:tabs>
        <w:ind w:left="360" w:hanging="360"/>
      </w:pPr>
    </w:lvl>
  </w:abstractNum>
  <w:abstractNum w:abstractNumId="5">
    <w:nsid w:val="FFFFFF89"/>
    <w:multiLevelType w:val="singleLevel"/>
    <w:tmpl w:val="FFFFFF89"/>
    <w:lvl w:ilvl="0" w:tentative="0">
      <w:start w:val="1"/>
      <w:numFmt w:val="bullet"/>
      <w:pStyle w:val="16"/>
      <w:lvlText w:val=""/>
      <w:lvlJc w:val="left"/>
      <w:pPr>
        <w:tabs>
          <w:tab w:val="left" w:pos="360"/>
        </w:tabs>
        <w:ind w:left="360" w:hanging="360"/>
      </w:pPr>
      <w:rPr>
        <w:rFonts w:hint="default" w:ascii="Symbol" w:hAnsi="Symbol"/>
      </w:rPr>
    </w:lvl>
  </w:abstractNum>
  <w:abstractNum w:abstractNumId="6">
    <w:nsid w:val="7CFECAA4"/>
    <w:multiLevelType w:val="singleLevel"/>
    <w:tmpl w:val="7CFECAA4"/>
    <w:lvl w:ilvl="0" w:tentative="0">
      <w:start w:val="1"/>
      <w:numFmt w:val="chineseCounting"/>
      <w:lvlText w:val="%1、"/>
      <w:lvlJc w:val="left"/>
      <w:pPr>
        <w:tabs>
          <w:tab w:val="left" w:pos="640"/>
        </w:tabs>
        <w:ind w:left="640" w:hanging="640"/>
      </w:pPr>
      <w:rPr>
        <w:rFonts w:ascii="Times New Roman" w:hAnsi="Times New Roman" w:eastAsia="仿宋_GB2312" w:cs="Times New Roman"/>
        <w:sz w:val="32"/>
        <w:szCs w:val="32"/>
      </w:rPr>
    </w:lvl>
  </w:abstractNum>
  <w:num w:numId="1">
    <w:abstractNumId w:val="1"/>
  </w:num>
  <w:num w:numId="2">
    <w:abstractNumId w:val="4"/>
  </w:num>
  <w:num w:numId="3">
    <w:abstractNumId w:val="5"/>
  </w:num>
  <w:num w:numId="4">
    <w:abstractNumId w:val="2"/>
  </w:num>
  <w:num w:numId="5">
    <w:abstractNumId w:val="0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  <w:rsid w:val="3F092F98"/>
    <w:rsid w:val="7FFF590D"/>
    <w:rsid w:val="D6F1096F"/>
    <w:rsid w:val="FF674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qFormat="1" w:uiPriority="99" w:semiHidden="0" w:name="macro"/>
    <w:lsdException w:uiPriority="99" w:name="toa heading"/>
    <w:lsdException w:qFormat="1" w:uiPriority="99" w:semiHidden="0" w:name="List"/>
    <w:lsdException w:qFormat="1" w:uiPriority="99" w:semiHidden="0" w:name="List Bullet"/>
    <w:lsdException w:qFormat="1" w:uiPriority="99" w:semiHidden="0" w:name="List Number"/>
    <w:lsdException w:qFormat="1" w:uiPriority="99" w:semiHidden="0" w:name="List 2"/>
    <w:lsdException w:qFormat="1" w:uiPriority="99" w:semiHidden="0" w:name="List 3"/>
    <w:lsdException w:uiPriority="99" w:name="List 4"/>
    <w:lsdException w:uiPriority="99" w:name="List 5"/>
    <w:lsdException w:qFormat="1" w:uiPriority="99" w:semiHidden="0" w:name="List Bullet 2"/>
    <w:lsdException w:qFormat="1" w:uiPriority="99" w:semiHidden="0" w:name="List Bullet 3"/>
    <w:lsdException w:uiPriority="99" w:name="List Bullet 4"/>
    <w:lsdException w:uiPriority="99" w:name="List Bullet 5"/>
    <w:lsdException w:qFormat="1" w:uiPriority="99" w:semiHidden="0" w:name="List Number 2"/>
    <w:lsdException w:qFormat="1" w:uiPriority="99" w:semiHidden="0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qFormat="1" w:uiPriority="99" w:semiHidden="0" w:name="Body Text"/>
    <w:lsdException w:uiPriority="99" w:name="Body Text Indent"/>
    <w:lsdException w:qFormat="1" w:uiPriority="99" w:semiHidden="0" w:name="List Continue"/>
    <w:lsdException w:qFormat="1" w:uiPriority="99" w:semiHidden="0" w:name="List Continue 2"/>
    <w:lsdException w:qFormat="1" w:uiPriority="99" w:semiHidden="0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qFormat="1" w:uiPriority="99" w:semiHidden="0" w:name="Body Text 2"/>
    <w:lsdException w:qFormat="1" w:uiPriority="99" w:semiHidden="0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qFormat="1" w:unhideWhenUsed="0" w:uiPriority="60" w:semiHidden="0" w:name="Light Shading"/>
    <w:lsdException w:qFormat="1" w:unhideWhenUsed="0" w:uiPriority="61" w:semiHidden="0" w:name="Light List"/>
    <w:lsdException w:qFormat="1" w:unhideWhenUsed="0" w:uiPriority="62" w:semiHidden="0" w:name="Light Grid"/>
    <w:lsdException w:qFormat="1" w:unhideWhenUsed="0" w:uiPriority="63" w:semiHidden="0" w:name="Medium Shading 1"/>
    <w:lsdException w:qFormat="1" w:unhideWhenUsed="0" w:uiPriority="64" w:semiHidden="0" w:name="Medium Shading 2"/>
    <w:lsdException w:qFormat="1" w:unhideWhenUsed="0" w:uiPriority="65" w:semiHidden="0" w:name="Medium List 1"/>
    <w:lsdException w:qFormat="1" w:unhideWhenUsed="0" w:uiPriority="66" w:semiHidden="0" w:name="Medium List 2"/>
    <w:lsdException w:qFormat="1" w:unhideWhenUsed="0" w:uiPriority="67" w:semiHidden="0" w:name="Medium Grid 1"/>
    <w:lsdException w:qFormat="1"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qFormat="1" w:unhideWhenUsed="0" w:uiPriority="60" w:semiHidden="0" w:name="Light Shading Accent 1"/>
    <w:lsdException w:qFormat="1" w:unhideWhenUsed="0" w:uiPriority="61" w:semiHidden="0" w:name="Light List Accent 1"/>
    <w:lsdException w:qFormat="1" w:unhideWhenUsed="0" w:uiPriority="62" w:semiHidden="0" w:name="Light Grid Accent 1"/>
    <w:lsdException w:qFormat="1" w:unhideWhenUsed="0" w:uiPriority="63" w:semiHidden="0" w:name="Medium Shading 1 Accent 1"/>
    <w:lsdException w:qFormat="1" w:unhideWhenUsed="0" w:uiPriority="64" w:semiHidden="0" w:name="Medium Shading 2 Accent 1"/>
    <w:lsdException w:qFormat="1"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qFormat="1" w:unhideWhenUsed="0" w:uiPriority="66" w:semiHidden="0" w:name="Medium List 2 Accent 1"/>
    <w:lsdException w:qFormat="1" w:unhideWhenUsed="0" w:uiPriority="67" w:semiHidden="0" w:name="Medium Grid 1 Accent 1"/>
    <w:lsdException w:qFormat="1"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qFormat="1" w:unhideWhenUsed="0" w:uiPriority="60" w:semiHidden="0" w:name="Light Shading Accent 2"/>
    <w:lsdException w:qFormat="1" w:unhideWhenUsed="0" w:uiPriority="61" w:semiHidden="0" w:name="Light List Accent 2"/>
    <w:lsdException w:qFormat="1" w:unhideWhenUsed="0" w:uiPriority="62" w:semiHidden="0" w:name="Light Grid Accent 2"/>
    <w:lsdException w:qFormat="1" w:unhideWhenUsed="0" w:uiPriority="63" w:semiHidden="0" w:name="Medium Shading 1 Accent 2"/>
    <w:lsdException w:qFormat="1" w:unhideWhenUsed="0" w:uiPriority="64" w:semiHidden="0" w:name="Medium Shading 2 Accent 2"/>
    <w:lsdException w:qFormat="1" w:unhideWhenUsed="0" w:uiPriority="65" w:semiHidden="0" w:name="Medium List 1 Accent 2"/>
    <w:lsdException w:qFormat="1" w:unhideWhenUsed="0" w:uiPriority="66" w:semiHidden="0" w:name="Medium List 2 Accent 2"/>
    <w:lsdException w:qFormat="1" w:unhideWhenUsed="0" w:uiPriority="67" w:semiHidden="0" w:name="Medium Grid 1 Accent 2"/>
    <w:lsdException w:qFormat="1"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qFormat="1" w:unhideWhenUsed="0" w:uiPriority="60" w:semiHidden="0" w:name="Light Shading Accent 3"/>
    <w:lsdException w:qFormat="1" w:unhideWhenUsed="0" w:uiPriority="61" w:semiHidden="0" w:name="Light List Accent 3"/>
    <w:lsdException w:qFormat="1" w:unhideWhenUsed="0" w:uiPriority="62" w:semiHidden="0" w:name="Light Grid Accent 3"/>
    <w:lsdException w:qFormat="1" w:unhideWhenUsed="0" w:uiPriority="63" w:semiHidden="0" w:name="Medium Shading 1 Accent 3"/>
    <w:lsdException w:qFormat="1" w:unhideWhenUsed="0" w:uiPriority="64" w:semiHidden="0" w:name="Medium Shading 2 Accent 3"/>
    <w:lsdException w:qFormat="1" w:unhideWhenUsed="0" w:uiPriority="65" w:semiHidden="0" w:name="Medium List 1 Accent 3"/>
    <w:lsdException w:qFormat="1" w:unhideWhenUsed="0" w:uiPriority="66" w:semiHidden="0" w:name="Medium List 2 Accent 3"/>
    <w:lsdException w:qFormat="1" w:unhideWhenUsed="0" w:uiPriority="67" w:semiHidden="0" w:name="Medium Grid 1 Accent 3"/>
    <w:lsdException w:qFormat="1"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qFormat="1" w:unhideWhenUsed="0" w:uiPriority="60" w:semiHidden="0" w:name="Light Shading Accent 4"/>
    <w:lsdException w:qFormat="1" w:unhideWhenUsed="0" w:uiPriority="61" w:semiHidden="0" w:name="Light List Accent 4"/>
    <w:lsdException w:qFormat="1" w:unhideWhenUsed="0" w:uiPriority="62" w:semiHidden="0" w:name="Light Grid Accent 4"/>
    <w:lsdException w:qFormat="1" w:unhideWhenUsed="0" w:uiPriority="63" w:semiHidden="0" w:name="Medium Shading 1 Accent 4"/>
    <w:lsdException w:qFormat="1" w:unhideWhenUsed="0" w:uiPriority="64" w:semiHidden="0" w:name="Medium Shading 2 Accent 4"/>
    <w:lsdException w:qFormat="1" w:unhideWhenUsed="0" w:uiPriority="65" w:semiHidden="0" w:name="Medium List 1 Accent 4"/>
    <w:lsdException w:qFormat="1" w:unhideWhenUsed="0" w:uiPriority="66" w:semiHidden="0" w:name="Medium List 2 Accent 4"/>
    <w:lsdException w:qFormat="1" w:unhideWhenUsed="0" w:uiPriority="67" w:semiHidden="0" w:name="Medium Grid 1 Accent 4"/>
    <w:lsdException w:qFormat="1"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qFormat="1" w:unhideWhenUsed="0" w:uiPriority="73" w:semiHidden="0" w:name="Colorful Grid Accent 4"/>
    <w:lsdException w:qFormat="1" w:unhideWhenUsed="0" w:uiPriority="60" w:semiHidden="0" w:name="Light Shading Accent 5"/>
    <w:lsdException w:qFormat="1" w:unhideWhenUsed="0" w:uiPriority="61" w:semiHidden="0" w:name="Light List Accent 5"/>
    <w:lsdException w:qFormat="1" w:unhideWhenUsed="0" w:uiPriority="62" w:semiHidden="0" w:name="Light Grid Accent 5"/>
    <w:lsdException w:qFormat="1" w:unhideWhenUsed="0" w:uiPriority="63" w:semiHidden="0" w:name="Medium Shading 1 Accent 5"/>
    <w:lsdException w:qFormat="1" w:unhideWhenUsed="0" w:uiPriority="64" w:semiHidden="0" w:name="Medium Shading 2 Accent 5"/>
    <w:lsdException w:qFormat="1" w:unhideWhenUsed="0" w:uiPriority="65" w:semiHidden="0" w:name="Medium List 1 Accent 5"/>
    <w:lsdException w:qFormat="1" w:unhideWhenUsed="0" w:uiPriority="66" w:semiHidden="0" w:name="Medium List 2 Accent 5"/>
    <w:lsdException w:qFormat="1" w:unhideWhenUsed="0" w:uiPriority="67" w:semiHidden="0" w:name="Medium Grid 1 Accent 5"/>
    <w:lsdException w:qFormat="1"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qFormat="1" w:unhideWhenUsed="0" w:uiPriority="73" w:semiHidden="0" w:name="Colorful Grid Accent 5"/>
    <w:lsdException w:qFormat="1" w:unhideWhenUsed="0" w:uiPriority="60" w:semiHidden="0" w:name="Light Shading Accent 6"/>
    <w:lsdException w:qFormat="1" w:unhideWhenUsed="0" w:uiPriority="61" w:semiHidden="0" w:name="Light List Accent 6"/>
    <w:lsdException w:qFormat="1" w:unhideWhenUsed="0" w:uiPriority="62" w:semiHidden="0" w:name="Light Grid Accent 6"/>
    <w:lsdException w:qFormat="1" w:unhideWhenUsed="0" w:uiPriority="63" w:semiHidden="0" w:name="Medium Shading 1 Accent 6"/>
    <w:lsdException w:qFormat="1" w:unhideWhenUsed="0" w:uiPriority="64" w:semiHidden="0" w:name="Medium Shading 2 Accent 6"/>
    <w:lsdException w:qFormat="1" w:unhideWhenUsed="0" w:uiPriority="65" w:semiHidden="0" w:name="Medium List 1 Accent 6"/>
    <w:lsdException w:qFormat="1" w:unhideWhenUsed="0" w:uiPriority="66" w:semiHidden="0" w:name="Medium List 2 Accent 6"/>
    <w:lsdException w:qFormat="1" w:unhideWhenUsed="0" w:uiPriority="67" w:semiHidden="0" w:name="Medium Grid 1 Accent 6"/>
    <w:lsdException w:qFormat="1"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before="0" w:after="0" w:line="460" w:lineRule="exact"/>
    </w:pPr>
    <w:rPr>
      <w:rFonts w:ascii="Times New Roman" w:hAnsi="Times New Roman" w:eastAsia="仿宋_GB2312" w:cs="Times New Roman"/>
      <w:sz w:val="32"/>
      <w:szCs w:val="22"/>
      <w:lang w:val="en-US" w:eastAsia="en-US" w:bidi="ar-SA"/>
    </w:rPr>
  </w:style>
  <w:style w:type="paragraph" w:styleId="3">
    <w:name w:val="heading 1"/>
    <w:basedOn w:val="1"/>
    <w:next w:val="1"/>
    <w:link w:val="138"/>
    <w:qFormat/>
    <w:uiPriority w:val="9"/>
    <w:pPr>
      <w:keepNext/>
      <w:keepLines/>
      <w:spacing w:before="480" w:after="0"/>
      <w:outlineLvl w:val="0"/>
    </w:pPr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paragraph" w:styleId="4">
    <w:name w:val="heading 2"/>
    <w:basedOn w:val="1"/>
    <w:next w:val="1"/>
    <w:link w:val="139"/>
    <w:unhideWhenUsed/>
    <w:qFormat/>
    <w:uiPriority w:val="9"/>
    <w:pPr>
      <w:keepNext/>
      <w:keepLines/>
      <w:spacing w:before="200" w:after="0"/>
      <w:outlineLvl w:val="1"/>
    </w:pPr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paragraph" w:styleId="5">
    <w:name w:val="heading 3"/>
    <w:basedOn w:val="1"/>
    <w:next w:val="1"/>
    <w:link w:val="140"/>
    <w:unhideWhenUsed/>
    <w:qFormat/>
    <w:uiPriority w:val="9"/>
    <w:pPr>
      <w:keepNext/>
      <w:keepLines/>
      <w:spacing w:before="200" w:after="0"/>
      <w:outlineLvl w:val="2"/>
    </w:pPr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paragraph" w:styleId="6">
    <w:name w:val="heading 4"/>
    <w:basedOn w:val="1"/>
    <w:next w:val="1"/>
    <w:link w:val="150"/>
    <w:semiHidden/>
    <w:unhideWhenUsed/>
    <w:qFormat/>
    <w:uiPriority w:val="9"/>
    <w:pPr>
      <w:keepNext/>
      <w:keepLines/>
      <w:spacing w:before="200" w:after="0"/>
      <w:outlineLvl w:val="3"/>
    </w:pPr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paragraph" w:styleId="7">
    <w:name w:val="heading 5"/>
    <w:basedOn w:val="1"/>
    <w:next w:val="1"/>
    <w:link w:val="151"/>
    <w:semiHidden/>
    <w:unhideWhenUsed/>
    <w:qFormat/>
    <w:uiPriority w:val="9"/>
    <w:pPr>
      <w:keepNext/>
      <w:keepLines/>
      <w:spacing w:before="200" w:after="0"/>
      <w:outlineLvl w:val="4"/>
    </w:pPr>
    <w:rPr>
      <w:rFonts w:asciiTheme="majorHAnsi" w:hAnsiTheme="majorHAnsi" w:eastAsiaTheme="majorEastAsia" w:cstheme="majorBidi"/>
      <w:color w:val="254061" w:themeColor="accent1" w:themeShade="80"/>
    </w:rPr>
  </w:style>
  <w:style w:type="paragraph" w:styleId="8">
    <w:name w:val="heading 6"/>
    <w:basedOn w:val="1"/>
    <w:next w:val="1"/>
    <w:link w:val="152"/>
    <w:semiHidden/>
    <w:unhideWhenUsed/>
    <w:qFormat/>
    <w:uiPriority w:val="9"/>
    <w:pPr>
      <w:keepNext/>
      <w:keepLines/>
      <w:spacing w:before="200" w:after="0"/>
      <w:outlineLvl w:val="5"/>
    </w:pPr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paragraph" w:styleId="9">
    <w:name w:val="heading 7"/>
    <w:basedOn w:val="1"/>
    <w:next w:val="1"/>
    <w:link w:val="153"/>
    <w:semiHidden/>
    <w:unhideWhenUsed/>
    <w:qFormat/>
    <w:uiPriority w:val="9"/>
    <w:pPr>
      <w:keepNext/>
      <w:keepLines/>
      <w:spacing w:before="200" w:after="0"/>
      <w:outlineLvl w:val="6"/>
    </w:pPr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0">
    <w:name w:val="heading 8"/>
    <w:basedOn w:val="1"/>
    <w:next w:val="1"/>
    <w:link w:val="154"/>
    <w:semiHidden/>
    <w:unhideWhenUsed/>
    <w:qFormat/>
    <w:uiPriority w:val="9"/>
    <w:pPr>
      <w:keepNext/>
      <w:keepLines/>
      <w:spacing w:before="200" w:after="0"/>
      <w:outlineLvl w:val="7"/>
    </w:pPr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paragraph" w:styleId="11">
    <w:name w:val="heading 9"/>
    <w:basedOn w:val="1"/>
    <w:next w:val="1"/>
    <w:link w:val="155"/>
    <w:semiHidden/>
    <w:unhideWhenUsed/>
    <w:qFormat/>
    <w:uiPriority w:val="9"/>
    <w:pPr>
      <w:keepNext/>
      <w:keepLines/>
      <w:spacing w:before="200" w:after="0"/>
      <w:outlineLvl w:val="8"/>
    </w:pPr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default="1" w:styleId="132">
    <w:name w:val="Default Paragraph Font"/>
    <w:semiHidden/>
    <w:unhideWhenUsed/>
    <w:qFormat/>
    <w:uiPriority w:val="1"/>
  </w:style>
  <w:style w:type="table" w:default="1" w:styleId="3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macro"/>
    <w:link w:val="147"/>
    <w:unhideWhenUsed/>
    <w:qFormat/>
    <w:uiPriority w:val="99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  <w:spacing w:after="200" w:line="276" w:lineRule="auto"/>
    </w:pPr>
    <w:rPr>
      <w:rFonts w:ascii="Courier" w:hAnsi="Courier" w:eastAsiaTheme="minorEastAsia" w:cstheme="minorBidi"/>
      <w:sz w:val="20"/>
      <w:szCs w:val="20"/>
      <w:lang w:val="en-US" w:eastAsia="en-US" w:bidi="ar-SA"/>
    </w:rPr>
  </w:style>
  <w:style w:type="paragraph" w:styleId="12">
    <w:name w:val="List 3"/>
    <w:basedOn w:val="1"/>
    <w:unhideWhenUsed/>
    <w:qFormat/>
    <w:uiPriority w:val="99"/>
    <w:pPr>
      <w:ind w:left="1080" w:hanging="360"/>
      <w:contextualSpacing/>
    </w:pPr>
  </w:style>
  <w:style w:type="paragraph" w:styleId="13">
    <w:name w:val="List Number 2"/>
    <w:basedOn w:val="1"/>
    <w:unhideWhenUsed/>
    <w:qFormat/>
    <w:uiPriority w:val="99"/>
    <w:pPr>
      <w:numPr>
        <w:ilvl w:val="0"/>
        <w:numId w:val="1"/>
      </w:numPr>
      <w:contextualSpacing/>
    </w:pPr>
  </w:style>
  <w:style w:type="paragraph" w:styleId="14">
    <w:name w:val="List Number"/>
    <w:basedOn w:val="1"/>
    <w:unhideWhenUsed/>
    <w:qFormat/>
    <w:uiPriority w:val="99"/>
    <w:pPr>
      <w:numPr>
        <w:ilvl w:val="0"/>
        <w:numId w:val="2"/>
      </w:numPr>
      <w:contextualSpacing/>
    </w:pPr>
  </w:style>
  <w:style w:type="paragraph" w:styleId="15">
    <w:name w:val="caption"/>
    <w:basedOn w:val="1"/>
    <w:next w:val="1"/>
    <w:semiHidden/>
    <w:unhideWhenUsed/>
    <w:qFormat/>
    <w:uiPriority w:val="35"/>
    <w:pPr>
      <w:spacing w:line="240" w:lineRule="auto"/>
    </w:pPr>
    <w:rPr>
      <w:b/>
      <w:bCs/>
      <w:color w:val="4F81BD" w:themeColor="accent1"/>
      <w:sz w:val="18"/>
      <w:szCs w:val="18"/>
      <w14:textFill>
        <w14:solidFill>
          <w14:schemeClr w14:val="accent1"/>
        </w14:solidFill>
      </w14:textFill>
    </w:rPr>
  </w:style>
  <w:style w:type="paragraph" w:styleId="16">
    <w:name w:val="List Bullet"/>
    <w:basedOn w:val="1"/>
    <w:unhideWhenUsed/>
    <w:qFormat/>
    <w:uiPriority w:val="99"/>
    <w:pPr>
      <w:numPr>
        <w:ilvl w:val="0"/>
        <w:numId w:val="3"/>
      </w:numPr>
      <w:contextualSpacing/>
    </w:pPr>
  </w:style>
  <w:style w:type="paragraph" w:styleId="17">
    <w:name w:val="Body Text 3"/>
    <w:basedOn w:val="1"/>
    <w:link w:val="146"/>
    <w:unhideWhenUsed/>
    <w:qFormat/>
    <w:uiPriority w:val="99"/>
    <w:pPr>
      <w:spacing w:after="120"/>
    </w:pPr>
    <w:rPr>
      <w:sz w:val="16"/>
      <w:szCs w:val="16"/>
    </w:rPr>
  </w:style>
  <w:style w:type="paragraph" w:styleId="18">
    <w:name w:val="List Bullet 3"/>
    <w:basedOn w:val="1"/>
    <w:unhideWhenUsed/>
    <w:qFormat/>
    <w:uiPriority w:val="99"/>
    <w:pPr>
      <w:numPr>
        <w:ilvl w:val="0"/>
        <w:numId w:val="4"/>
      </w:numPr>
      <w:contextualSpacing/>
    </w:pPr>
  </w:style>
  <w:style w:type="paragraph" w:styleId="19">
    <w:name w:val="Body Text"/>
    <w:basedOn w:val="1"/>
    <w:link w:val="144"/>
    <w:unhideWhenUsed/>
    <w:qFormat/>
    <w:uiPriority w:val="99"/>
    <w:pPr>
      <w:spacing w:after="120"/>
    </w:pPr>
  </w:style>
  <w:style w:type="paragraph" w:styleId="20">
    <w:name w:val="List Number 3"/>
    <w:basedOn w:val="1"/>
    <w:unhideWhenUsed/>
    <w:qFormat/>
    <w:uiPriority w:val="99"/>
    <w:pPr>
      <w:numPr>
        <w:ilvl w:val="0"/>
        <w:numId w:val="5"/>
      </w:numPr>
      <w:contextualSpacing/>
    </w:pPr>
  </w:style>
  <w:style w:type="paragraph" w:styleId="21">
    <w:name w:val="List 2"/>
    <w:basedOn w:val="1"/>
    <w:unhideWhenUsed/>
    <w:qFormat/>
    <w:uiPriority w:val="99"/>
    <w:pPr>
      <w:ind w:left="720" w:hanging="360"/>
      <w:contextualSpacing/>
    </w:pPr>
  </w:style>
  <w:style w:type="paragraph" w:styleId="22">
    <w:name w:val="List Continue"/>
    <w:basedOn w:val="1"/>
    <w:unhideWhenUsed/>
    <w:qFormat/>
    <w:uiPriority w:val="99"/>
    <w:pPr>
      <w:spacing w:after="120"/>
      <w:ind w:left="360"/>
      <w:contextualSpacing/>
    </w:pPr>
  </w:style>
  <w:style w:type="paragraph" w:styleId="23">
    <w:name w:val="List Bullet 2"/>
    <w:basedOn w:val="1"/>
    <w:unhideWhenUsed/>
    <w:qFormat/>
    <w:uiPriority w:val="99"/>
    <w:pPr>
      <w:numPr>
        <w:ilvl w:val="0"/>
        <w:numId w:val="6"/>
      </w:numPr>
      <w:contextualSpacing/>
    </w:pPr>
  </w:style>
  <w:style w:type="paragraph" w:styleId="24">
    <w:name w:val="footer"/>
    <w:basedOn w:val="1"/>
    <w:link w:val="136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5">
    <w:name w:val="header"/>
    <w:basedOn w:val="1"/>
    <w:link w:val="135"/>
    <w:unhideWhenUsed/>
    <w:qFormat/>
    <w:uiPriority w:val="99"/>
    <w:pPr>
      <w:tabs>
        <w:tab w:val="center" w:pos="4680"/>
        <w:tab w:val="right" w:pos="9360"/>
      </w:tabs>
      <w:spacing w:after="0" w:line="240" w:lineRule="auto"/>
    </w:pPr>
  </w:style>
  <w:style w:type="paragraph" w:styleId="26">
    <w:name w:val="Subtitle"/>
    <w:basedOn w:val="1"/>
    <w:next w:val="1"/>
    <w:link w:val="142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27">
    <w:name w:val="List"/>
    <w:basedOn w:val="1"/>
    <w:unhideWhenUsed/>
    <w:qFormat/>
    <w:uiPriority w:val="99"/>
    <w:pPr>
      <w:ind w:left="360" w:hanging="360"/>
      <w:contextualSpacing/>
    </w:pPr>
  </w:style>
  <w:style w:type="paragraph" w:styleId="28">
    <w:name w:val="Body Text 2"/>
    <w:basedOn w:val="1"/>
    <w:link w:val="145"/>
    <w:unhideWhenUsed/>
    <w:qFormat/>
    <w:uiPriority w:val="99"/>
    <w:pPr>
      <w:spacing w:after="120" w:line="480" w:lineRule="auto"/>
    </w:pPr>
  </w:style>
  <w:style w:type="paragraph" w:styleId="29">
    <w:name w:val="List Continue 2"/>
    <w:basedOn w:val="1"/>
    <w:unhideWhenUsed/>
    <w:qFormat/>
    <w:uiPriority w:val="99"/>
    <w:pPr>
      <w:spacing w:after="120"/>
      <w:ind w:left="720"/>
      <w:contextualSpacing/>
    </w:pPr>
  </w:style>
  <w:style w:type="paragraph" w:styleId="30">
    <w:name w:val="List Continue 3"/>
    <w:basedOn w:val="1"/>
    <w:unhideWhenUsed/>
    <w:qFormat/>
    <w:uiPriority w:val="99"/>
    <w:pPr>
      <w:spacing w:after="120"/>
      <w:ind w:left="1080"/>
      <w:contextualSpacing/>
    </w:pPr>
  </w:style>
  <w:style w:type="paragraph" w:styleId="31">
    <w:name w:val="Title"/>
    <w:basedOn w:val="1"/>
    <w:next w:val="1"/>
    <w:link w:val="141"/>
    <w:qFormat/>
    <w:uiPriority w:val="10"/>
    <w:pPr>
      <w:pBdr>
        <w:bottom w:val="single" w:color="4F81BD" w:themeColor="accent1" w:sz="8" w:space="4"/>
      </w:pBdr>
      <w:spacing w:after="300" w:line="240" w:lineRule="auto"/>
      <w:contextualSpacing/>
    </w:pPr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table" w:styleId="33">
    <w:name w:val="Table Grid"/>
    <w:basedOn w:val="32"/>
    <w:qFormat/>
    <w:uiPriority w:val="59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34">
    <w:name w:val="Light Shading"/>
    <w:basedOn w:val="32"/>
    <w:qFormat/>
    <w:uiPriority w:val="60"/>
    <w:pPr>
      <w:spacing w:after="0" w:line="240" w:lineRule="auto"/>
    </w:pPr>
    <w:rPr>
      <w:color w:val="000000" w:themeColor="text1" w:themeShade="BF"/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0000" w:themeColor="text1" w:sz="8" w:space="0"/>
          <w:left w:val="nil"/>
          <w:bottom w:val="single" w:color="000000" w:themeColor="tex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</w:style>
  <w:style w:type="table" w:styleId="35">
    <w:name w:val="Light Shading Accent 1"/>
    <w:basedOn w:val="32"/>
    <w:qFormat/>
    <w:uiPriority w:val="60"/>
    <w:pPr>
      <w:spacing w:after="0" w:line="240" w:lineRule="auto"/>
    </w:pPr>
    <w:rPr>
      <w:color w:val="376092" w:themeColor="accent1" w:themeShade="BF"/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F81BD" w:themeColor="accent1" w:sz="8" w:space="0"/>
          <w:left w:val="nil"/>
          <w:bottom w:val="single" w:color="4F81BD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36">
    <w:name w:val="Light Shading Accent 2"/>
    <w:basedOn w:val="32"/>
    <w:qFormat/>
    <w:uiPriority w:val="60"/>
    <w:pPr>
      <w:spacing w:after="0" w:line="240" w:lineRule="auto"/>
    </w:pPr>
    <w:rPr>
      <w:color w:val="953735" w:themeColor="accent2" w:themeShade="BF"/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C0504D" w:themeColor="accent2" w:sz="8" w:space="0"/>
          <w:left w:val="nil"/>
          <w:bottom w:val="single" w:color="C0504D" w:themeColor="accent2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</w:style>
  <w:style w:type="table" w:styleId="37">
    <w:name w:val="Light Shading Accent 3"/>
    <w:basedOn w:val="32"/>
    <w:qFormat/>
    <w:uiPriority w:val="60"/>
    <w:pPr>
      <w:spacing w:after="0" w:line="240" w:lineRule="auto"/>
    </w:pPr>
    <w:rPr>
      <w:color w:val="77933C" w:themeColor="accent3" w:themeShade="BF"/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9BBB59" w:themeColor="accent3" w:sz="8" w:space="0"/>
          <w:left w:val="nil"/>
          <w:bottom w:val="single" w:color="9BBB59" w:themeColor="accent3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38">
    <w:name w:val="Light Shading Accent 4"/>
    <w:basedOn w:val="32"/>
    <w:qFormat/>
    <w:uiPriority w:val="60"/>
    <w:pPr>
      <w:spacing w:after="0" w:line="240" w:lineRule="auto"/>
    </w:pPr>
    <w:rPr>
      <w:color w:val="604A7B" w:themeColor="accent4" w:themeShade="BF"/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8064A2" w:themeColor="accent4" w:sz="8" w:space="0"/>
          <w:left w:val="nil"/>
          <w:bottom w:val="single" w:color="8064A2" w:themeColor="accent4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39">
    <w:name w:val="Light Shading Accent 5"/>
    <w:basedOn w:val="32"/>
    <w:qFormat/>
    <w:uiPriority w:val="60"/>
    <w:pPr>
      <w:spacing w:after="0" w:line="240" w:lineRule="auto"/>
    </w:pPr>
    <w:rPr>
      <w:color w:val="31859C" w:themeColor="accent5" w:themeShade="BF"/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4BACC6" w:themeColor="accent5" w:sz="8" w:space="0"/>
          <w:left w:val="nil"/>
          <w:bottom w:val="single" w:color="4BACC6" w:themeColor="accent5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</w:style>
  <w:style w:type="table" w:styleId="40">
    <w:name w:val="Light Shading Accent 6"/>
    <w:basedOn w:val="32"/>
    <w:qFormat/>
    <w:uiPriority w:val="60"/>
    <w:pPr>
      <w:spacing w:after="0" w:line="240" w:lineRule="auto"/>
    </w:pPr>
    <w:rPr>
      <w:color w:val="E46C0A" w:themeColor="accent6" w:themeShade="BF"/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F79646" w:themeColor="accent6" w:sz="8" w:space="0"/>
          <w:left w:val="nil"/>
          <w:bottom w:val="single" w:color="F79646" w:themeColor="accent6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</w:style>
  <w:style w:type="table" w:styleId="41">
    <w:name w:val="Light List"/>
    <w:basedOn w:val="32"/>
    <w:qFormat/>
    <w:uiPriority w:val="61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</w:style>
  <w:style w:type="table" w:styleId="42">
    <w:name w:val="Light List Accent 1"/>
    <w:basedOn w:val="32"/>
    <w:qFormat/>
    <w:uiPriority w:val="61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</w:style>
  <w:style w:type="table" w:styleId="43">
    <w:name w:val="Light List Accent 2"/>
    <w:basedOn w:val="32"/>
    <w:qFormat/>
    <w:uiPriority w:val="61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</w:style>
  <w:style w:type="table" w:styleId="44">
    <w:name w:val="Light List Accent 3"/>
    <w:basedOn w:val="32"/>
    <w:qFormat/>
    <w:uiPriority w:val="61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</w:style>
  <w:style w:type="table" w:styleId="45">
    <w:name w:val="Light List Accent 4"/>
    <w:basedOn w:val="32"/>
    <w:qFormat/>
    <w:uiPriority w:val="61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</w:style>
  <w:style w:type="table" w:styleId="46">
    <w:name w:val="Light List Accent 5"/>
    <w:basedOn w:val="32"/>
    <w:qFormat/>
    <w:uiPriority w:val="61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</w:style>
  <w:style w:type="table" w:styleId="47">
    <w:name w:val="Light List Accent 6"/>
    <w:basedOn w:val="32"/>
    <w:qFormat/>
    <w:uiPriority w:val="61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</w:style>
  <w:style w:type="table" w:styleId="48">
    <w:name w:val="Light Grid"/>
    <w:basedOn w:val="32"/>
    <w:qFormat/>
    <w:uiPriority w:val="62"/>
    <w:pPr>
      <w:spacing w:after="0" w:line="240" w:lineRule="auto"/>
    </w:p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1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0000" w:themeColor="text1" w:sz="6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</w:tcPr>
    </w:tblStylePr>
    <w:tblStylePr w:type="band1Vert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  <w:shd w:val="clear" w:color="auto" w:fill="BFBFBF" w:themeFill="text1" w:themeFillTint="3F"/>
      </w:tcPr>
    </w:tblStylePr>
    <w:tblStylePr w:type="band2Horz">
      <w:tblPr/>
      <w:tcPr>
        <w:tcBorders>
          <w:top w:val="single" w:color="000000" w:themeColor="text1" w:sz="8" w:space="0"/>
          <w:left w:val="single" w:color="000000" w:themeColor="text1" w:sz="8" w:space="0"/>
          <w:bottom w:val="single" w:color="000000" w:themeColor="text1" w:sz="8" w:space="0"/>
          <w:right w:val="single" w:color="000000" w:themeColor="text1" w:sz="8" w:space="0"/>
          <w:insideV w:val="single" w:sz="8" w:space="0"/>
        </w:tcBorders>
      </w:tcPr>
    </w:tblStylePr>
  </w:style>
  <w:style w:type="table" w:styleId="49">
    <w:name w:val="Light Grid Accent 1"/>
    <w:basedOn w:val="32"/>
    <w:qFormat/>
    <w:uiPriority w:val="62"/>
    <w:pPr>
      <w:spacing w:after="0" w:line="240" w:lineRule="auto"/>
    </w:p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1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F81BD" w:themeColor="accent1" w:sz="6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</w:tcPr>
    </w:tblStylePr>
    <w:tblStylePr w:type="band1Vert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color="4F81BD" w:themeColor="accent1" w:sz="8" w:space="0"/>
          <w:left w:val="single" w:color="4F81BD" w:themeColor="accent1" w:sz="8" w:space="0"/>
          <w:bottom w:val="single" w:color="4F81BD" w:themeColor="accent1" w:sz="8" w:space="0"/>
          <w:right w:val="single" w:color="4F81BD" w:themeColor="accent1" w:sz="8" w:space="0"/>
          <w:insideV w:val="single" w:sz="8" w:space="0"/>
        </w:tcBorders>
      </w:tcPr>
    </w:tblStylePr>
  </w:style>
  <w:style w:type="table" w:styleId="50">
    <w:name w:val="Light Grid Accent 2"/>
    <w:basedOn w:val="32"/>
    <w:qFormat/>
    <w:uiPriority w:val="62"/>
    <w:pPr>
      <w:spacing w:after="0" w:line="240" w:lineRule="auto"/>
    </w:p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1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C0504D" w:themeColor="accent2" w:sz="6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</w:tcPr>
    </w:tblStylePr>
    <w:tblStylePr w:type="band1Vert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  <w:shd w:val="clear" w:color="auto" w:fill="EFD3D3" w:themeFill="accent2" w:themeFillTint="3F"/>
      </w:tcPr>
    </w:tblStylePr>
    <w:tblStylePr w:type="band2Horz">
      <w:tblPr/>
      <w:tcPr>
        <w:tcBorders>
          <w:top w:val="single" w:color="C0504D" w:themeColor="accent2" w:sz="8" w:space="0"/>
          <w:left w:val="single" w:color="C0504D" w:themeColor="accent2" w:sz="8" w:space="0"/>
          <w:bottom w:val="single" w:color="C0504D" w:themeColor="accent2" w:sz="8" w:space="0"/>
          <w:right w:val="single" w:color="C0504D" w:themeColor="accent2" w:sz="8" w:space="0"/>
          <w:insideV w:val="single" w:sz="8" w:space="0"/>
        </w:tcBorders>
      </w:tcPr>
    </w:tblStylePr>
  </w:style>
  <w:style w:type="table" w:styleId="51">
    <w:name w:val="Light Grid Accent 3"/>
    <w:basedOn w:val="32"/>
    <w:qFormat/>
    <w:uiPriority w:val="62"/>
    <w:pPr>
      <w:spacing w:after="0" w:line="240" w:lineRule="auto"/>
    </w:p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1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9BBB59" w:themeColor="accent3" w:sz="6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</w:tcPr>
    </w:tblStylePr>
    <w:tblStylePr w:type="band1Vert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color="9BBB59" w:themeColor="accent3" w:sz="8" w:space="0"/>
          <w:left w:val="single" w:color="9BBB59" w:themeColor="accent3" w:sz="8" w:space="0"/>
          <w:bottom w:val="single" w:color="9BBB59" w:themeColor="accent3" w:sz="8" w:space="0"/>
          <w:right w:val="single" w:color="9BBB59" w:themeColor="accent3" w:sz="8" w:space="0"/>
          <w:insideV w:val="single" w:sz="8" w:space="0"/>
        </w:tcBorders>
      </w:tcPr>
    </w:tblStylePr>
  </w:style>
  <w:style w:type="table" w:styleId="52">
    <w:name w:val="Light Grid Accent 4"/>
    <w:basedOn w:val="32"/>
    <w:qFormat/>
    <w:uiPriority w:val="62"/>
    <w:pPr>
      <w:spacing w:after="0" w:line="240" w:lineRule="auto"/>
    </w:p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1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8064A2" w:themeColor="accent4" w:sz="6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</w:tcPr>
    </w:tblStylePr>
    <w:tblStylePr w:type="band1Vert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color="8064A2" w:themeColor="accent4" w:sz="8" w:space="0"/>
          <w:left w:val="single" w:color="8064A2" w:themeColor="accent4" w:sz="8" w:space="0"/>
          <w:bottom w:val="single" w:color="8064A2" w:themeColor="accent4" w:sz="8" w:space="0"/>
          <w:right w:val="single" w:color="8064A2" w:themeColor="accent4" w:sz="8" w:space="0"/>
          <w:insideV w:val="single" w:sz="8" w:space="0"/>
        </w:tcBorders>
      </w:tcPr>
    </w:tblStylePr>
  </w:style>
  <w:style w:type="table" w:styleId="53">
    <w:name w:val="Light Grid Accent 5"/>
    <w:basedOn w:val="32"/>
    <w:qFormat/>
    <w:uiPriority w:val="62"/>
    <w:pPr>
      <w:spacing w:after="0" w:line="240" w:lineRule="auto"/>
    </w:p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1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4BACC6" w:themeColor="accent5" w:sz="6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</w:tcPr>
    </w:tblStylePr>
    <w:tblStylePr w:type="band1Vert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  <w:shd w:val="clear" w:color="auto" w:fill="D2EAF0" w:themeFill="accent5" w:themeFillTint="3F"/>
      </w:tcPr>
    </w:tblStylePr>
    <w:tblStylePr w:type="band2Horz">
      <w:tblPr/>
      <w:tcPr>
        <w:tcBorders>
          <w:top w:val="single" w:color="4BACC6" w:themeColor="accent5" w:sz="8" w:space="0"/>
          <w:left w:val="single" w:color="4BACC6" w:themeColor="accent5" w:sz="8" w:space="0"/>
          <w:bottom w:val="single" w:color="4BACC6" w:themeColor="accent5" w:sz="8" w:space="0"/>
          <w:right w:val="single" w:color="4BACC6" w:themeColor="accent5" w:sz="8" w:space="0"/>
          <w:insideV w:val="single" w:sz="8" w:space="0"/>
        </w:tcBorders>
      </w:tcPr>
    </w:tblStylePr>
  </w:style>
  <w:style w:type="table" w:styleId="54">
    <w:name w:val="Light Grid Accent 6"/>
    <w:basedOn w:val="32"/>
    <w:qFormat/>
    <w:uiPriority w:val="62"/>
    <w:pPr>
      <w:spacing w:after="0" w:line="240" w:lineRule="auto"/>
    </w:p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1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F79646" w:themeColor="accent6" w:sz="6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H w:val="nil"/>
          <w:insideV w:val="single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</w:tcPr>
    </w:tblStylePr>
    <w:tblStylePr w:type="band1Vert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  <w:shd w:val="clear" w:color="auto" w:fill="FDE5D1" w:themeFill="accent6" w:themeFillTint="3F"/>
      </w:tcPr>
    </w:tblStylePr>
    <w:tblStylePr w:type="band2Horz">
      <w:tblPr/>
      <w:tcPr>
        <w:tcBorders>
          <w:top w:val="single" w:color="F79646" w:themeColor="accent6" w:sz="8" w:space="0"/>
          <w:left w:val="single" w:color="F79646" w:themeColor="accent6" w:sz="8" w:space="0"/>
          <w:bottom w:val="single" w:color="F79646" w:themeColor="accent6" w:sz="8" w:space="0"/>
          <w:right w:val="single" w:color="F79646" w:themeColor="accent6" w:sz="8" w:space="0"/>
          <w:insideV w:val="single" w:sz="8" w:space="0"/>
        </w:tcBorders>
      </w:tcPr>
    </w:tblStylePr>
  </w:style>
  <w:style w:type="table" w:styleId="55">
    <w:name w:val="Medium Shading 1"/>
    <w:basedOn w:val="32"/>
    <w:qFormat/>
    <w:uiPriority w:val="63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3F3F3F" w:themeColor="text1" w:themeTint="BF" w:sz="8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3F3F3F" w:themeColor="text1" w:themeTint="BF" w:sz="6" w:space="0"/>
          <w:left w:val="single" w:color="3F3F3F" w:themeColor="text1" w:themeTint="BF" w:sz="8" w:space="0"/>
          <w:bottom w:val="single" w:color="3F3F3F" w:themeColor="text1" w:themeTint="BF" w:sz="8" w:space="0"/>
          <w:right w:val="single" w:color="3F3F3F" w:themeColor="tex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FBFBF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6">
    <w:name w:val="Medium Shading 1 Accent 1"/>
    <w:basedOn w:val="32"/>
    <w:qFormat/>
    <w:uiPriority w:val="63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BA0CD" w:themeColor="accent1" w:themeTint="BF" w:sz="8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BA0CD" w:themeColor="accent1" w:themeTint="BF" w:sz="6" w:space="0"/>
          <w:left w:val="single" w:color="7BA0CD" w:themeColor="accent1" w:themeTint="BF" w:sz="8" w:space="0"/>
          <w:bottom w:val="single" w:color="7BA0CD" w:themeColor="accent1" w:themeTint="BF" w:sz="8" w:space="0"/>
          <w:right w:val="single" w:color="7BA0CD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7">
    <w:name w:val="Medium Shading 1 Accent 2"/>
    <w:basedOn w:val="32"/>
    <w:qFormat/>
    <w:uiPriority w:val="63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CF7B79" w:themeColor="accent2" w:themeTint="BF" w:sz="8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CF7B79" w:themeColor="accent2" w:themeTint="BF" w:sz="6" w:space="0"/>
          <w:left w:val="single" w:color="CF7B79" w:themeColor="accent2" w:themeTint="BF" w:sz="8" w:space="0"/>
          <w:bottom w:val="single" w:color="CF7B79" w:themeColor="accent2" w:themeTint="BF" w:sz="8" w:space="0"/>
          <w:right w:val="single" w:color="CF7B79" w:themeColor="accent2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3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8">
    <w:name w:val="Medium Shading 1 Accent 3"/>
    <w:basedOn w:val="32"/>
    <w:qFormat/>
    <w:uiPriority w:val="63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B4CC82" w:themeColor="accent3" w:themeTint="BF" w:sz="8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B4CC82" w:themeColor="accent3" w:themeTint="BF" w:sz="6" w:space="0"/>
          <w:left w:val="single" w:color="B4CC82" w:themeColor="accent3" w:themeTint="BF" w:sz="8" w:space="0"/>
          <w:bottom w:val="single" w:color="B4CC82" w:themeColor="accent3" w:themeTint="BF" w:sz="8" w:space="0"/>
          <w:right w:val="single" w:color="B4CC82" w:themeColor="accent3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59">
    <w:name w:val="Medium Shading 1 Accent 4"/>
    <w:basedOn w:val="32"/>
    <w:qFormat/>
    <w:uiPriority w:val="63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9F8AB9" w:themeColor="accent4" w:themeTint="BF" w:sz="8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F8AB9" w:themeColor="accent4" w:themeTint="BF" w:sz="6" w:space="0"/>
          <w:left w:val="single" w:color="9F8AB9" w:themeColor="accent4" w:themeTint="BF" w:sz="8" w:space="0"/>
          <w:bottom w:val="single" w:color="9F8AB9" w:themeColor="accent4" w:themeTint="BF" w:sz="8" w:space="0"/>
          <w:right w:val="single" w:color="9F8AB9" w:themeColor="accent4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0">
    <w:name w:val="Medium Shading 1 Accent 5"/>
    <w:basedOn w:val="32"/>
    <w:qFormat/>
    <w:uiPriority w:val="63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78C0D4" w:themeColor="accent5" w:themeTint="BF" w:sz="8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8C0D4" w:themeColor="accent5" w:themeTint="BF" w:sz="6" w:space="0"/>
          <w:left w:val="single" w:color="78C0D4" w:themeColor="accent5" w:themeTint="BF" w:sz="8" w:space="0"/>
          <w:bottom w:val="single" w:color="78C0D4" w:themeColor="accent5" w:themeTint="BF" w:sz="8" w:space="0"/>
          <w:right w:val="single" w:color="78C0D4" w:themeColor="accent5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1">
    <w:name w:val="Medium Shading 1 Accent 6"/>
    <w:basedOn w:val="32"/>
    <w:qFormat/>
    <w:uiPriority w:val="63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9B074" w:themeColor="accent6" w:themeTint="BF" w:sz="8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F9B074" w:themeColor="accent6" w:themeTint="BF" w:sz="6" w:space="0"/>
          <w:left w:val="single" w:color="F9B074" w:themeColor="accent6" w:themeTint="BF" w:sz="8" w:space="0"/>
          <w:bottom w:val="single" w:color="F9B074" w:themeColor="accent6" w:themeTint="BF" w:sz="8" w:space="0"/>
          <w:right w:val="single" w:color="F9B074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5D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62">
    <w:name w:val="Medium Shading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3">
    <w:name w:val="Medium Shading 2 Accent 1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4">
    <w:name w:val="Medium Shading 2 Accent 2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5">
    <w:name w:val="Medium Shading 2 Accent 3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6">
    <w:name w:val="Medium Shading 2 Accent 4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7">
    <w:name w:val="Medium Shading 2 Accent 5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8">
    <w:name w:val="Medium Shading 2 Accent 6"/>
    <w:basedOn w:val="32"/>
    <w:qFormat/>
    <w:uiPriority w:val="64"/>
    <w:pPr>
      <w:spacing w:after="0" w:line="240" w:lineRule="auto"/>
    </w:pPr>
    <w:tblPr>
      <w:tblBorders>
        <w:top w:val="single" w:color="auto" w:sz="18" w:space="0"/>
        <w:bottom w:val="single" w:color="auto" w:sz="1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color="auto" w:sz="6" w:space="0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single" w:color="auto" w:sz="18" w:space="0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7D7D7" w:themeFill="background1" w:themeFillShade="D8"/>
      </w:tcPr>
    </w:tblStylePr>
    <w:tblStylePr w:type="band1Horz">
      <w:tblPr/>
      <w:tcPr>
        <w:shd w:val="clear" w:color="auto" w:fill="D7D7D7" w:themeFill="background1" w:themeFillShade="D8"/>
      </w:tcPr>
    </w:tblStylePr>
    <w:tblStylePr w:type="neCell"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auto" w:sz="18" w:space="0"/>
          <w:left w:val="nil"/>
          <w:bottom w:val="single" w:color="auto" w:sz="18" w:space="0"/>
          <w:right w:val="nil"/>
          <w:insideH w:val="nil"/>
          <w:insideV w:val="nil"/>
        </w:tcBorders>
      </w:tcPr>
    </w:tblStylePr>
  </w:style>
  <w:style w:type="table" w:styleId="69">
    <w:name w:val="Medium Lis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bottom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000000" w:themeColor="tex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000000" w:themeColor="text1" w:sz="8" w:space="0"/>
          <w:bottom w:val="single" w:color="000000" w:themeColor="text1" w:sz="8" w:space="0"/>
        </w:tcBorders>
      </w:tcPr>
    </w:tblStylePr>
    <w:tblStylePr w:type="band1Vert">
      <w:tblPr/>
      <w:tcPr>
        <w:shd w:val="clear" w:color="auto" w:fill="BFBFBF" w:themeFill="text1" w:themeFillTint="3F"/>
      </w:tcPr>
    </w:tblStylePr>
    <w:tblStylePr w:type="band1Horz">
      <w:tblPr/>
      <w:tcPr>
        <w:shd w:val="clear" w:color="auto" w:fill="BFBFBF" w:themeFill="text1" w:themeFillTint="3F"/>
      </w:tcPr>
    </w:tblStylePr>
  </w:style>
  <w:style w:type="table" w:styleId="70">
    <w:name w:val="Medium List 1 Accent 1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bottom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F81BD" w:themeColor="accent1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F81BD" w:themeColor="accent1" w:sz="8" w:space="0"/>
          <w:bottom w:val="single" w:color="4F81BD" w:themeColor="accent1" w:sz="8" w:space="0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71">
    <w:name w:val="Medium List 1 Accent 2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bottom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C0504D" w:themeColor="accent2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C0504D" w:themeColor="accent2" w:sz="8" w:space="0"/>
          <w:bottom w:val="single" w:color="C0504D" w:themeColor="accent2" w:sz="8" w:space="0"/>
        </w:tcBorders>
      </w:tcPr>
    </w:tblStylePr>
    <w:tblStylePr w:type="band1Vert">
      <w:tblPr/>
      <w:tcPr>
        <w:shd w:val="clear" w:color="auto" w:fill="EFD3D3" w:themeFill="accent2" w:themeFillTint="3F"/>
      </w:tcPr>
    </w:tblStylePr>
    <w:tblStylePr w:type="band1Horz">
      <w:tblPr/>
      <w:tcPr>
        <w:shd w:val="clear" w:color="auto" w:fill="EFD3D3" w:themeFill="accent2" w:themeFillTint="3F"/>
      </w:tcPr>
    </w:tblStylePr>
  </w:style>
  <w:style w:type="table" w:styleId="72">
    <w:name w:val="Medium List 1 Accent 3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bottom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9BBB59" w:themeColor="accent3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9BBB59" w:themeColor="accent3" w:sz="8" w:space="0"/>
          <w:bottom w:val="single" w:color="9BBB59" w:themeColor="accent3" w:sz="8" w:space="0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73">
    <w:name w:val="Medium List 1 Accent 4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bottom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8064A2" w:themeColor="accent4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8064A2" w:themeColor="accent4" w:sz="8" w:space="0"/>
          <w:bottom w:val="single" w:color="8064A2" w:themeColor="accent4" w:sz="8" w:space="0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74">
    <w:name w:val="Medium List 1 Accent 5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bottom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4BACC6" w:themeColor="accent5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4BACC6" w:themeColor="accent5" w:sz="8" w:space="0"/>
          <w:bottom w:val="single" w:color="4BACC6" w:themeColor="accent5" w:sz="8" w:space="0"/>
        </w:tcBorders>
      </w:tcPr>
    </w:tblStylePr>
    <w:tblStylePr w:type="band1Vert">
      <w:tblPr/>
      <w:tcPr>
        <w:shd w:val="clear" w:color="auto" w:fill="D2EAF0" w:themeFill="accent5" w:themeFillTint="3F"/>
      </w:tcPr>
    </w:tblStylePr>
    <w:tblStylePr w:type="band1Horz">
      <w:tblPr/>
      <w:tcPr>
        <w:shd w:val="clear" w:color="auto" w:fill="D2EAF0" w:themeFill="accent5" w:themeFillTint="3F"/>
      </w:tcPr>
    </w:tblStylePr>
  </w:style>
  <w:style w:type="table" w:styleId="75">
    <w:name w:val="Medium List 1 Accent 6"/>
    <w:basedOn w:val="32"/>
    <w:qFormat/>
    <w:uiPriority w:val="65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bottom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hAnsiTheme="majorHAnsi" w:eastAsiaTheme="majorEastAsia" w:cstheme="majorBidi"/>
      </w:rPr>
      <w:tblPr/>
      <w:tcPr>
        <w:tcBorders>
          <w:top w:val="nil"/>
          <w:bottom w:val="single" w:color="F79646" w:themeColor="accent6" w:sz="8" w:space="0"/>
        </w:tcBorders>
      </w:tcPr>
    </w:tblStylePr>
    <w:tblStylePr w:type="lastRow">
      <w:rPr>
        <w:b/>
        <w:bCs/>
        <w:color w:val="1F497D" w:themeColor="text2"/>
        <w14:textFill>
          <w14:solidFill>
            <w14:schemeClr w14:val="tx2"/>
          </w14:solidFill>
        </w14:textFill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color="F79646" w:themeColor="accent6" w:sz="8" w:space="0"/>
          <w:bottom w:val="single" w:color="F79646" w:themeColor="accent6" w:sz="8" w:space="0"/>
        </w:tcBorders>
      </w:tcPr>
    </w:tblStylePr>
    <w:tblStylePr w:type="band1Vert">
      <w:tblPr/>
      <w:tcPr>
        <w:shd w:val="clear" w:color="auto" w:fill="FDE5D1" w:themeFill="accent6" w:themeFillTint="3F"/>
      </w:tcPr>
    </w:tblStylePr>
    <w:tblStylePr w:type="band1Horz">
      <w:tblPr/>
      <w:tcPr>
        <w:shd w:val="clear" w:color="auto" w:fill="FDE5D1" w:themeFill="accent6" w:themeFillTint="3F"/>
      </w:tcPr>
    </w:tblStylePr>
  </w:style>
  <w:style w:type="table" w:styleId="76">
    <w:name w:val="Medium Lis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000000" w:themeColor="tex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000000" w:themeColor="tex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000000" w:themeColor="tex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000000" w:themeColor="tex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FBFBF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7">
    <w:name w:val="Medium List 2 Accent 1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F81BD" w:themeColor="accent1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F81BD" w:themeColor="accent1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F81BD" w:themeColor="accent1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F81BD" w:themeColor="accent1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8">
    <w:name w:val="Medium List 2 Accent 2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C0504D" w:themeColor="accent2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C0504D" w:themeColor="accent2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C0504D" w:themeColor="accent2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3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79">
    <w:name w:val="Medium List 2 Accent 3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9BBB59" w:themeColor="accent3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9BBB59" w:themeColor="accent3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9BBB59" w:themeColor="accent3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0">
    <w:name w:val="Medium List 2 Accent 4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8064A2" w:themeColor="accent4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8064A2" w:themeColor="accent4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8064A2" w:themeColor="accent4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1">
    <w:name w:val="Medium List 2 Accent 5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4BACC6" w:themeColor="accent5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4BACC6" w:themeColor="accent5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4BACC6" w:themeColor="accent5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2">
    <w:name w:val="Medium List 2 Accent 6"/>
    <w:basedOn w:val="32"/>
    <w:qFormat/>
    <w:uiPriority w:val="66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color="F79646" w:themeColor="accent6" w:sz="8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color="F79646" w:themeColor="accent6" w:sz="8" w:space="0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color="F79646" w:themeColor="accent6" w:sz="8" w:space="0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5D1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83">
    <w:name w:val="Medium Grid 1"/>
    <w:basedOn w:val="32"/>
    <w:qFormat/>
    <w:uiPriority w:val="67"/>
    <w:pPr>
      <w:spacing w:after="0" w:line="240" w:lineRule="auto"/>
    </w:pPr>
    <w:tblPr>
      <w:tblBorders>
        <w:top w:val="single" w:color="3F3F3F" w:themeColor="text1" w:themeTint="BF" w:sz="8" w:space="0"/>
        <w:left w:val="single" w:color="3F3F3F" w:themeColor="text1" w:themeTint="BF" w:sz="8" w:space="0"/>
        <w:bottom w:val="single" w:color="3F3F3F" w:themeColor="text1" w:themeTint="BF" w:sz="8" w:space="0"/>
        <w:right w:val="single" w:color="3F3F3F" w:themeColor="text1" w:themeTint="BF" w:sz="8" w:space="0"/>
        <w:insideH w:val="single" w:color="3F3F3F" w:themeColor="text1" w:themeTint="BF" w:sz="8" w:space="0"/>
        <w:insideV w:val="single" w:color="3F3F3F" w:themeColor="tex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3F3F3F" w:themeColor="tex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84">
    <w:name w:val="Medium Grid 1 Accent 1"/>
    <w:basedOn w:val="32"/>
    <w:qFormat/>
    <w:uiPriority w:val="67"/>
    <w:pPr>
      <w:spacing w:after="0" w:line="240" w:lineRule="auto"/>
    </w:pPr>
    <w:tblPr>
      <w:tblBorders>
        <w:top w:val="single" w:color="7BA0CD" w:themeColor="accent1" w:themeTint="BF" w:sz="8" w:space="0"/>
        <w:left w:val="single" w:color="7BA0CD" w:themeColor="accent1" w:themeTint="BF" w:sz="8" w:space="0"/>
        <w:bottom w:val="single" w:color="7BA0CD" w:themeColor="accent1" w:themeTint="BF" w:sz="8" w:space="0"/>
        <w:right w:val="single" w:color="7BA0CD" w:themeColor="accent1" w:themeTint="BF" w:sz="8" w:space="0"/>
        <w:insideH w:val="single" w:color="7BA0CD" w:themeColor="accent1" w:themeTint="BF" w:sz="8" w:space="0"/>
        <w:insideV w:val="single" w:color="7BA0CD" w:themeColor="accent1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BA0CD" w:themeColor="accent1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85">
    <w:name w:val="Medium Grid 1 Accent 2"/>
    <w:basedOn w:val="32"/>
    <w:qFormat/>
    <w:uiPriority w:val="67"/>
    <w:pPr>
      <w:spacing w:after="0" w:line="240" w:lineRule="auto"/>
    </w:pPr>
    <w:tblPr>
      <w:tblBorders>
        <w:top w:val="single" w:color="CF7B79" w:themeColor="accent2" w:themeTint="BF" w:sz="8" w:space="0"/>
        <w:left w:val="single" w:color="CF7B79" w:themeColor="accent2" w:themeTint="BF" w:sz="8" w:space="0"/>
        <w:bottom w:val="single" w:color="CF7B79" w:themeColor="accent2" w:themeTint="BF" w:sz="8" w:space="0"/>
        <w:right w:val="single" w:color="CF7B79" w:themeColor="accent2" w:themeTint="BF" w:sz="8" w:space="0"/>
        <w:insideH w:val="single" w:color="CF7B79" w:themeColor="accent2" w:themeTint="BF" w:sz="8" w:space="0"/>
        <w:insideV w:val="single" w:color="CF7B79" w:themeColor="accent2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CF7B79" w:themeColor="accent2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86">
    <w:name w:val="Medium Grid 1 Accent 3"/>
    <w:basedOn w:val="32"/>
    <w:qFormat/>
    <w:uiPriority w:val="67"/>
    <w:pPr>
      <w:spacing w:after="0" w:line="240" w:lineRule="auto"/>
    </w:pPr>
    <w:tblPr>
      <w:tblBorders>
        <w:top w:val="single" w:color="B4CC82" w:themeColor="accent3" w:themeTint="BF" w:sz="8" w:space="0"/>
        <w:left w:val="single" w:color="B4CC82" w:themeColor="accent3" w:themeTint="BF" w:sz="8" w:space="0"/>
        <w:bottom w:val="single" w:color="B4CC82" w:themeColor="accent3" w:themeTint="BF" w:sz="8" w:space="0"/>
        <w:right w:val="single" w:color="B4CC82" w:themeColor="accent3" w:themeTint="BF" w:sz="8" w:space="0"/>
        <w:insideH w:val="single" w:color="B4CC82" w:themeColor="accent3" w:themeTint="BF" w:sz="8" w:space="0"/>
        <w:insideV w:val="single" w:color="B4CC82" w:themeColor="accent3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B4CC82" w:themeColor="accent3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87">
    <w:name w:val="Medium Grid 1 Accent 4"/>
    <w:basedOn w:val="32"/>
    <w:qFormat/>
    <w:uiPriority w:val="67"/>
    <w:pPr>
      <w:spacing w:after="0" w:line="240" w:lineRule="auto"/>
    </w:pPr>
    <w:tblPr>
      <w:tblBorders>
        <w:top w:val="single" w:color="9F8AB9" w:themeColor="accent4" w:themeTint="BF" w:sz="8" w:space="0"/>
        <w:left w:val="single" w:color="9F8AB9" w:themeColor="accent4" w:themeTint="BF" w:sz="8" w:space="0"/>
        <w:bottom w:val="single" w:color="9F8AB9" w:themeColor="accent4" w:themeTint="BF" w:sz="8" w:space="0"/>
        <w:right w:val="single" w:color="9F8AB9" w:themeColor="accent4" w:themeTint="BF" w:sz="8" w:space="0"/>
        <w:insideH w:val="single" w:color="9F8AB9" w:themeColor="accent4" w:themeTint="BF" w:sz="8" w:space="0"/>
        <w:insideV w:val="single" w:color="9F8AB9" w:themeColor="accent4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9F8AB9" w:themeColor="accent4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88">
    <w:name w:val="Medium Grid 1 Accent 5"/>
    <w:basedOn w:val="32"/>
    <w:qFormat/>
    <w:uiPriority w:val="67"/>
    <w:pPr>
      <w:spacing w:after="0" w:line="240" w:lineRule="auto"/>
    </w:pPr>
    <w:tblPr>
      <w:tblBorders>
        <w:top w:val="single" w:color="78C0D4" w:themeColor="accent5" w:themeTint="BF" w:sz="8" w:space="0"/>
        <w:left w:val="single" w:color="78C0D4" w:themeColor="accent5" w:themeTint="BF" w:sz="8" w:space="0"/>
        <w:bottom w:val="single" w:color="78C0D4" w:themeColor="accent5" w:themeTint="BF" w:sz="8" w:space="0"/>
        <w:right w:val="single" w:color="78C0D4" w:themeColor="accent5" w:themeTint="BF" w:sz="8" w:space="0"/>
        <w:insideH w:val="single" w:color="78C0D4" w:themeColor="accent5" w:themeTint="BF" w:sz="8" w:space="0"/>
        <w:insideV w:val="single" w:color="78C0D4" w:themeColor="accent5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78C0D4" w:themeColor="accent5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89">
    <w:name w:val="Medium Grid 1 Accent 6"/>
    <w:basedOn w:val="32"/>
    <w:qFormat/>
    <w:uiPriority w:val="67"/>
    <w:pPr>
      <w:spacing w:after="0" w:line="240" w:lineRule="auto"/>
    </w:pPr>
    <w:tblPr>
      <w:tblBorders>
        <w:top w:val="single" w:color="F9B074" w:themeColor="accent6" w:themeTint="BF" w:sz="8" w:space="0"/>
        <w:left w:val="single" w:color="F9B074" w:themeColor="accent6" w:themeTint="BF" w:sz="8" w:space="0"/>
        <w:bottom w:val="single" w:color="F9B074" w:themeColor="accent6" w:themeTint="BF" w:sz="8" w:space="0"/>
        <w:right w:val="single" w:color="F9B074" w:themeColor="accent6" w:themeTint="BF" w:sz="8" w:space="0"/>
        <w:insideH w:val="single" w:color="F9B074" w:themeColor="accent6" w:themeTint="BF" w:sz="8" w:space="0"/>
        <w:insideV w:val="single" w:color="F9B074" w:themeColor="accent6" w:themeTint="BF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color="F9B074" w:themeColor="accent6" w:themeTint="BF" w:sz="1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90">
    <w:name w:val="Medium Grid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000000" w:themeColor="text1" w:sz="8" w:space="0"/>
        <w:left w:val="single" w:color="000000" w:themeColor="text1" w:sz="8" w:space="0"/>
        <w:bottom w:val="single" w:color="000000" w:themeColor="text1" w:sz="8" w:space="0"/>
        <w:right w:val="single" w:color="000000" w:themeColor="text1" w:sz="8" w:space="0"/>
        <w:insideH w:val="single" w:color="000000" w:themeColor="text1" w:sz="8" w:space="0"/>
        <w:insideV w:val="single" w:color="000000" w:themeColor="tex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E5E5" w:themeFill="tex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7F7F7F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1">
    <w:name w:val="Medium Grid 2 Accent 1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F81BD" w:themeColor="accent1" w:sz="8" w:space="0"/>
        <w:left w:val="single" w:color="4F81BD" w:themeColor="accent1" w:sz="8" w:space="0"/>
        <w:bottom w:val="single" w:color="4F81BD" w:themeColor="accent1" w:sz="8" w:space="0"/>
        <w:right w:val="single" w:color="4F81BD" w:themeColor="accent1" w:sz="8" w:space="0"/>
        <w:insideH w:val="single" w:color="4F81BD" w:themeColor="accent1" w:sz="8" w:space="0"/>
        <w:insideV w:val="single" w:color="4F81BD" w:themeColor="accent1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7C0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2">
    <w:name w:val="Medium Grid 2 Accent 2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8" w:space="0"/>
        <w:left w:val="single" w:color="C0504D" w:themeColor="accent2" w:sz="8" w:space="0"/>
        <w:bottom w:val="single" w:color="C0504D" w:themeColor="accent2" w:sz="8" w:space="0"/>
        <w:right w:val="single" w:color="C0504D" w:themeColor="accent2" w:sz="8" w:space="0"/>
        <w:insideH w:val="single" w:color="C0504D" w:themeColor="accent2" w:sz="8" w:space="0"/>
        <w:insideV w:val="single" w:color="C0504D" w:themeColor="accent2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3">
    <w:name w:val="Medium Grid 2 Accent 3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8" w:space="0"/>
        <w:left w:val="single" w:color="9BBB59" w:themeColor="accent3" w:sz="8" w:space="0"/>
        <w:bottom w:val="single" w:color="9BBB59" w:themeColor="accent3" w:sz="8" w:space="0"/>
        <w:right w:val="single" w:color="9BBB59" w:themeColor="accent3" w:sz="8" w:space="0"/>
        <w:insideH w:val="single" w:color="9BBB59" w:themeColor="accent3" w:sz="8" w:space="0"/>
        <w:insideV w:val="single" w:color="9BBB59" w:themeColor="accent3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4">
    <w:name w:val="Medium Grid 2 Accent 4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8" w:space="0"/>
        <w:left w:val="single" w:color="8064A2" w:themeColor="accent4" w:sz="8" w:space="0"/>
        <w:bottom w:val="single" w:color="8064A2" w:themeColor="accent4" w:sz="8" w:space="0"/>
        <w:right w:val="single" w:color="8064A2" w:themeColor="accent4" w:sz="8" w:space="0"/>
        <w:insideH w:val="single" w:color="8064A2" w:themeColor="accent4" w:sz="8" w:space="0"/>
        <w:insideV w:val="single" w:color="8064A2" w:themeColor="accent4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2EFF5" w:themeFill="accent4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5">
    <w:name w:val="Medium Grid 2 Accent 5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8" w:space="0"/>
        <w:left w:val="single" w:color="4BACC6" w:themeColor="accent5" w:sz="8" w:space="0"/>
        <w:bottom w:val="single" w:color="4BACC6" w:themeColor="accent5" w:sz="8" w:space="0"/>
        <w:right w:val="single" w:color="4BACC6" w:themeColor="accent5" w:sz="8" w:space="0"/>
        <w:insideH w:val="single" w:color="4BACC6" w:themeColor="accent5" w:sz="8" w:space="0"/>
        <w:insideV w:val="single" w:color="4BACC6" w:themeColor="accent5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6">
    <w:name w:val="Medium Grid 2 Accent 6"/>
    <w:basedOn w:val="32"/>
    <w:qFormat/>
    <w:uiPriority w:val="68"/>
    <w:pPr>
      <w:spacing w:after="0" w:line="240" w:lineRule="auto"/>
    </w:pPr>
    <w:rPr>
      <w:rFonts w:asciiTheme="majorHAnsi" w:hAnsiTheme="majorHAnsi" w:eastAsiaTheme="majorEastAsia" w:cstheme="majorBidi"/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8" w:space="0"/>
        <w:left w:val="single" w:color="F79646" w:themeColor="accent6" w:sz="8" w:space="0"/>
        <w:bottom w:val="single" w:color="F79646" w:themeColor="accent6" w:sz="8" w:space="0"/>
        <w:right w:val="single" w:color="F79646" w:themeColor="accent6" w:sz="8" w:space="0"/>
        <w:insideH w:val="single" w:color="F79646" w:themeColor="accent6" w:sz="8" w:space="0"/>
        <w:insideV w:val="single" w:color="F79646" w:themeColor="accent6" w:sz="8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single" w:color="000000" w:themeColor="text1" w:sz="12" w:space="0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  <w14:textFill>
          <w14:solidFill>
            <w14:schemeClr w14:val="tx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/>
          <w:insideV w:val="single" w:sz="6" w:space="0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97">
    <w:name w:val="Medium Grid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BFBFBF" w:themeFill="tex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7F7F7F" w:themeFill="tex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7F7F7F" w:themeFill="text1" w:themeFillTint="7F"/>
      </w:tcPr>
    </w:tblStylePr>
  </w:style>
  <w:style w:type="table" w:styleId="98">
    <w:name w:val="Medium Grid 3 Accent 1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7C0DE" w:themeFill="accent1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7C0DE" w:themeFill="accent1" w:themeFillTint="7F"/>
      </w:tcPr>
    </w:tblStylePr>
  </w:style>
  <w:style w:type="table" w:styleId="99">
    <w:name w:val="Medium Grid 3 Accent 2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3" w:themeFill="accent2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DFA7A6" w:themeFill="accent2" w:themeFillTint="7F"/>
      </w:tcPr>
    </w:tblStylePr>
  </w:style>
  <w:style w:type="table" w:styleId="100">
    <w:name w:val="Medium Grid 3 Accent 3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CDDDAC" w:themeFill="accent3" w:themeFillTint="7F"/>
      </w:tcPr>
    </w:tblStylePr>
  </w:style>
  <w:style w:type="table" w:styleId="101">
    <w:name w:val="Medium Grid 3 Accent 4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BFB1D0" w:themeFill="accent4" w:themeFillTint="7F"/>
      </w:tcPr>
    </w:tblStylePr>
  </w:style>
  <w:style w:type="table" w:styleId="102">
    <w:name w:val="Medium Grid 3 Accent 5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0" w:themeFill="accent5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A5D5E2" w:themeFill="accent5" w:themeFillTint="7F"/>
      </w:tcPr>
    </w:tblStylePr>
  </w:style>
  <w:style w:type="table" w:styleId="103">
    <w:name w:val="Medium Grid 3 Accent 6"/>
    <w:basedOn w:val="32"/>
    <w:uiPriority w:val="69"/>
    <w:pPr>
      <w:spacing w:after="0" w:line="240" w:lineRule="auto"/>
    </w:pPr>
    <w:tblPr>
      <w:tblBorders>
        <w:top w:val="single" w:color="FFFFFF" w:themeColor="background1" w:sz="8" w:space="0"/>
        <w:left w:val="single" w:color="FFFFFF" w:themeColor="background1" w:sz="8" w:space="0"/>
        <w:bottom w:val="single" w:color="FFFFFF" w:themeColor="background1" w:sz="8" w:space="0"/>
        <w:right w:val="single" w:color="FFFFFF" w:themeColor="background1" w:sz="8" w:space="0"/>
        <w:insideH w:val="single" w:color="FFFFFF" w:themeColor="background1" w:sz="6" w:space="0"/>
        <w:insideV w:val="single" w:color="FFFFFF" w:themeColor="background1" w:sz="6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5D1" w:themeFill="accent6" w:themeFillTint="3F"/>
    </w:tcPr>
    <w:tblStylePr w:type="fir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24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24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single" w:sz="8" w:space="0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left w:val="single" w:color="FFFFFF" w:themeColor="background1" w:sz="8" w:space="0"/>
          <w:right w:val="single" w:color="FFFFFF" w:themeColor="background1" w:sz="24" w:space="0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single" w:color="FFFFFF" w:themeColor="background1" w:sz="24" w:space="0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color="FFFFFF" w:themeColor="background1" w:sz="8" w:space="0"/>
          <w:left w:val="single" w:color="FFFFFF" w:themeColor="background1" w:sz="8" w:space="0"/>
          <w:bottom w:val="single" w:color="FFFFFF" w:themeColor="background1" w:sz="8" w:space="0"/>
          <w:right w:val="single" w:color="FFFFFF" w:themeColor="background1" w:sz="8" w:space="0"/>
          <w:insideH w:val="single" w:sz="8" w:space="0"/>
          <w:insideV w:val="single" w:sz="8" w:space="0"/>
        </w:tcBorders>
        <w:shd w:val="clear" w:color="auto" w:fill="FBCAA2" w:themeFill="accent6" w:themeFillTint="7F"/>
      </w:tcPr>
    </w:tblStylePr>
  </w:style>
  <w:style w:type="table" w:styleId="104">
    <w:name w:val="Dark List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105">
    <w:name w:val="Dark List Accent 1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43F61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66091" w:themeFill="accent1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6091" w:themeFill="accent1" w:themeFillShade="BF"/>
      </w:tcPr>
    </w:tblStylePr>
  </w:style>
  <w:style w:type="table" w:styleId="106">
    <w:name w:val="Dark List Accent 2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943734" w:themeFill="accent2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734" w:themeFill="accent2" w:themeFillShade="BF"/>
      </w:tcPr>
    </w:tblStylePr>
  </w:style>
  <w:style w:type="table" w:styleId="107">
    <w:name w:val="Dark List Accent 3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4E6127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108">
    <w:name w:val="Dark List Accent 4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3F30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109">
    <w:name w:val="Dark List Accent 5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110">
    <w:name w:val="Dark List Accent 6"/>
    <w:basedOn w:val="32"/>
    <w:uiPriority w:val="70"/>
    <w:pPr>
      <w:spacing w:after="0" w:line="240" w:lineRule="auto"/>
    </w:pPr>
    <w:rPr>
      <w:color w:val="FFFFFF" w:themeColor="background1"/>
      <w14:textFill>
        <w14:solidFill>
          <w14:schemeClr w14:val="bg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color="FFFFFF" w:themeColor="background1" w:sz="18" w:space="0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color="FFFFFF" w:themeColor="background1" w:sz="18" w:space="0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color="FFFFFF" w:themeColor="background1" w:sz="18" w:space="0"/>
          <w:insideH w:val="nil"/>
          <w:insideV w:val="nil"/>
        </w:tcBorders>
        <w:shd w:val="clear" w:color="auto" w:fill="E36C09" w:themeFill="accent6" w:themeFillShade="BF"/>
      </w:tcPr>
    </w:tblStylePr>
    <w:tblStylePr w:type="lastCol">
      <w:tblPr/>
      <w:tcPr>
        <w:tcBorders>
          <w:top w:val="nil"/>
          <w:left w:val="single" w:color="FFFFFF" w:themeColor="background1" w:sz="18" w:space="0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9" w:themeFill="accent6" w:themeFillShade="BF"/>
      </w:tcPr>
    </w:tblStylePr>
  </w:style>
  <w:style w:type="table" w:styleId="111">
    <w:name w:val="Colorful Shading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7F7F7F" w:themeFill="tex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2">
    <w:name w:val="Colorful Shading Accent 1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4F81BD" w:themeColor="accent1" w:sz="4" w:space="0"/>
        <w:bottom w:val="single" w:color="4F81BD" w:themeColor="accent1" w:sz="4" w:space="0"/>
        <w:right w:val="single" w:color="4F81BD" w:themeColor="accent1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B4D74" w:themeFill="accent1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B4D74" w:themeFill="accent1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B4D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C0DE" w:themeFill="accent1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3">
    <w:name w:val="Colorful Shading Accent 2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C0504D" w:themeColor="accent2" w:sz="24" w:space="0"/>
        <w:left w:val="single" w:color="C0504D" w:themeColor="accent2" w:sz="4" w:space="0"/>
        <w:bottom w:val="single" w:color="C0504D" w:themeColor="accent2" w:sz="4" w:space="0"/>
        <w:right w:val="single" w:color="C0504D" w:themeColor="accent2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C0504D" w:themeColor="accent2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4">
    <w:name w:val="Colorful Shading Accent 3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8064A2" w:themeColor="accent4" w:sz="24" w:space="0"/>
        <w:left w:val="single" w:color="9BBB59" w:themeColor="accent3" w:sz="4" w:space="0"/>
        <w:bottom w:val="single" w:color="9BBB59" w:themeColor="accent3" w:sz="4" w:space="0"/>
        <w:right w:val="single" w:color="9BBB59" w:themeColor="accent3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8064A2" w:themeColor="accent4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15">
    <w:name w:val="Colorful Shading Accent 4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9BBB59" w:themeColor="accent3" w:sz="24" w:space="0"/>
        <w:left w:val="single" w:color="8064A2" w:themeColor="accent4" w:sz="4" w:space="0"/>
        <w:bottom w:val="single" w:color="8064A2" w:themeColor="accent4" w:sz="4" w:space="0"/>
        <w:right w:val="single" w:color="8064A2" w:themeColor="accent4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9BBB59" w:themeColor="accent3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4C3A62" w:themeFill="accent4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4C3A62" w:themeFill="accent4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A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6">
    <w:name w:val="Colorful Shading Accent 5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F79646" w:themeColor="accent6" w:sz="24" w:space="0"/>
        <w:left w:val="single" w:color="4BACC6" w:themeColor="accent5" w:sz="4" w:space="0"/>
        <w:bottom w:val="single" w:color="4BACC6" w:themeColor="accent5" w:sz="4" w:space="0"/>
        <w:right w:val="single" w:color="4BACC6" w:themeColor="accent5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F79646" w:themeColor="accent6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7">
    <w:name w:val="Colorful Shading Accent 6"/>
    <w:basedOn w:val="32"/>
    <w:uiPriority w:val="71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top w:val="single" w:color="4BACC6" w:themeColor="accent5" w:sz="24" w:space="0"/>
        <w:left w:val="single" w:color="F79646" w:themeColor="accent6" w:sz="4" w:space="0"/>
        <w:bottom w:val="single" w:color="F79646" w:themeColor="accent6" w:sz="4" w:space="0"/>
        <w:right w:val="single" w:color="F79646" w:themeColor="accent6" w:sz="4" w:space="0"/>
        <w:insideH w:val="single" w:color="FFFFFF" w:themeColor="background1" w:sz="4" w:space="0"/>
        <w:insideV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color="4BACC6" w:themeColor="accent5" w:sz="24" w:space="0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single" w:color="FFFFFF" w:themeColor="background1" w:sz="6" w:space="0"/>
        </w:tcBorders>
        <w:shd w:val="clear" w:color="auto" w:fill="B65607" w:themeFill="accent6" w:themeFillShade="99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single" w:sz="4" w:space="0"/>
          <w:insideV w:val="nil"/>
        </w:tcBorders>
        <w:shd w:val="clear" w:color="auto" w:fill="B65607" w:themeFill="accent6" w:themeFillShade="99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7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  <w14:textFill>
          <w14:solidFill>
            <w14:schemeClr w14:val="tx1"/>
          </w14:solidFill>
        </w14:textFill>
      </w:rPr>
    </w:tblStylePr>
    <w:tblStylePr w:type="nwCell">
      <w:rPr>
        <w:color w:val="000000" w:themeColor="text1"/>
        <w14:textFill>
          <w14:solidFill>
            <w14:schemeClr w14:val="tx1"/>
          </w14:solidFill>
        </w14:textFill>
      </w:rPr>
    </w:tblStylePr>
  </w:style>
  <w:style w:type="table" w:styleId="118">
    <w:name w:val="Colorful List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E5E5" w:themeFill="tex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BFBF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119">
    <w:name w:val="Colorful List Accent 1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120">
    <w:name w:val="Colorful List Accent 2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9E3A38" w:themeFill="accent2" w:themeFillShade="CC"/>
      </w:tcPr>
    </w:tblStylePr>
    <w:tblStylePr w:type="lastRow">
      <w:rPr>
        <w:b/>
        <w:bCs/>
        <w:color w:val="9F3B38" w:themeColor="accent2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3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121">
    <w:name w:val="Colorful List Accent 3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664E82" w:themeFill="accent4" w:themeFillShade="CC"/>
      </w:tcPr>
    </w:tblStylePr>
    <w:tblStylePr w:type="lastRow">
      <w:rPr>
        <w:b/>
        <w:bCs/>
        <w:color w:val="664F83" w:themeColor="accent4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122">
    <w:name w:val="Colorful List Accent 4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5" w:themeFill="accent4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7E9C40" w:themeFill="accent3" w:themeFillShade="CC"/>
      </w:tcPr>
    </w:tblStylePr>
    <w:tblStylePr w:type="lastRow">
      <w:rPr>
        <w:b/>
        <w:bCs/>
        <w:color w:val="7E9D40" w:themeColor="accent3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123">
    <w:name w:val="Colorful List Accent 5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F3730A" w:themeFill="accent6" w:themeFillShade="CC"/>
      </w:tcPr>
    </w:tblStylePr>
    <w:tblStylePr w:type="lastRow">
      <w:rPr>
        <w:b/>
        <w:bCs/>
        <w:color w:val="F3740B" w:themeColor="accent6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0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124">
    <w:name w:val="Colorful List Accent 6"/>
    <w:basedOn w:val="32"/>
    <w:uiPriority w:val="72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  <w14:textFill>
          <w14:solidFill>
            <w14:schemeClr w14:val="bg1"/>
          </w14:solidFill>
        </w14:textFill>
      </w:rPr>
      <w:tblPr/>
      <w:tcPr>
        <w:tcBorders>
          <w:bottom w:val="single" w:color="FFFFFF" w:themeColor="background1" w:sz="12" w:space="0"/>
        </w:tcBorders>
        <w:shd w:val="clear" w:color="auto" w:fill="348DA5" w:themeFill="accent5" w:themeFillShade="CC"/>
      </w:tcPr>
    </w:tblStylePr>
    <w:tblStylePr w:type="lastRow">
      <w:rPr>
        <w:b/>
        <w:bCs/>
        <w:color w:val="358EA6" w:themeColor="accent5" w:themeShade="CC"/>
      </w:rPr>
      <w:tblPr/>
      <w:tcPr>
        <w:tcBorders>
          <w:top w:val="single" w:color="000000" w:themeColor="text1" w:sz="12" w:space="0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5D1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125">
    <w:name w:val="Colorful Grid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7F7F7F" w:themeFill="text1" w:themeFillTint="7F"/>
      </w:tcPr>
    </w:tblStylePr>
    <w:tblStylePr w:type="band1Horz">
      <w:tblPr/>
      <w:tcPr>
        <w:shd w:val="clear" w:color="auto" w:fill="7F7F7F" w:themeFill="text1" w:themeFillTint="7F"/>
      </w:tcPr>
    </w:tblStylePr>
  </w:style>
  <w:style w:type="table" w:styleId="126">
    <w:name w:val="Colorful Grid Accent 1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66091" w:themeFill="accent1" w:themeFillShade="BF"/>
      </w:tcPr>
    </w:tblStylePr>
    <w:tblStylePr w:type="band1Vert">
      <w:tblPr/>
      <w:tcPr>
        <w:shd w:val="clear" w:color="auto" w:fill="A7C0DE" w:themeFill="accent1" w:themeFillTint="7F"/>
      </w:tcPr>
    </w:tblStylePr>
    <w:tblStylePr w:type="band1Horz">
      <w:tblPr/>
      <w:tcPr>
        <w:shd w:val="clear" w:color="auto" w:fill="A7C0DE" w:themeFill="accent1" w:themeFillTint="7F"/>
      </w:tcPr>
    </w:tblStylePr>
  </w:style>
  <w:style w:type="table" w:styleId="127">
    <w:name w:val="Colorful Grid Accent 2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9437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28">
    <w:name w:val="Colorful Grid Accent 3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29">
    <w:name w:val="Colorful Grid Accent 4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30">
    <w:name w:val="Colorful Grid Accent 5"/>
    <w:basedOn w:val="32"/>
    <w:qFormat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31">
    <w:name w:val="Colorful Grid Accent 6"/>
    <w:basedOn w:val="32"/>
    <w:uiPriority w:val="73"/>
    <w:pPr>
      <w:spacing w:after="0" w:line="240" w:lineRule="auto"/>
    </w:pPr>
    <w:rPr>
      <w:color w:val="000000" w:themeColor="text1"/>
      <w14:textFill>
        <w14:solidFill>
          <w14:schemeClr w14:val="tx1"/>
        </w14:solidFill>
      </w14:textFill>
    </w:rPr>
    <w:tblPr>
      <w:tblBorders>
        <w:insideH w:val="single" w:color="FFFFFF" w:themeColor="background1" w:sz="4" w:space="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  <w14:textFill>
          <w14:solidFill>
            <w14:schemeClr w14:val="tx1"/>
          </w14:solidFill>
        </w14:textFill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lastCol">
      <w:rPr>
        <w:color w:val="FFFFFF" w:themeColor="background1"/>
        <w14:textFill>
          <w14:solidFill>
            <w14:schemeClr w14:val="bg1"/>
          </w14:solidFill>
        </w14:textFill>
      </w:rPr>
      <w:tblPr/>
      <w:tcPr>
        <w:shd w:val="clear" w:color="auto" w:fill="E36C09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character" w:styleId="133">
    <w:name w:val="Strong"/>
    <w:basedOn w:val="132"/>
    <w:qFormat/>
    <w:uiPriority w:val="22"/>
    <w:rPr>
      <w:b/>
      <w:bCs/>
    </w:rPr>
  </w:style>
  <w:style w:type="character" w:styleId="134">
    <w:name w:val="Emphasis"/>
    <w:basedOn w:val="132"/>
    <w:qFormat/>
    <w:uiPriority w:val="20"/>
    <w:rPr>
      <w:i/>
      <w:iCs/>
    </w:rPr>
  </w:style>
  <w:style w:type="character" w:customStyle="1" w:styleId="135">
    <w:name w:val="Header Char"/>
    <w:basedOn w:val="132"/>
    <w:link w:val="25"/>
    <w:qFormat/>
    <w:uiPriority w:val="99"/>
  </w:style>
  <w:style w:type="character" w:customStyle="1" w:styleId="136">
    <w:name w:val="Footer Char"/>
    <w:basedOn w:val="132"/>
    <w:link w:val="24"/>
    <w:qFormat/>
    <w:uiPriority w:val="99"/>
  </w:style>
  <w:style w:type="paragraph" w:styleId="137">
    <w:name w:val="No Spacing"/>
    <w:qFormat/>
    <w:uiPriority w:val="1"/>
    <w:pPr>
      <w:spacing w:after="0" w:line="240" w:lineRule="auto"/>
    </w:pPr>
    <w:rPr>
      <w:rFonts w:asciiTheme="minorHAnsi" w:hAnsiTheme="minorHAnsi" w:eastAsiaTheme="minorEastAsia" w:cstheme="minorBidi"/>
      <w:sz w:val="22"/>
      <w:szCs w:val="22"/>
      <w:lang w:val="en-US" w:eastAsia="en-US" w:bidi="ar-SA"/>
    </w:rPr>
  </w:style>
  <w:style w:type="character" w:customStyle="1" w:styleId="138">
    <w:name w:val="Heading 1 Char"/>
    <w:basedOn w:val="132"/>
    <w:link w:val="3"/>
    <w:qFormat/>
    <w:uiPriority w:val="9"/>
    <w:rPr>
      <w:rFonts w:asciiTheme="majorHAnsi" w:hAnsiTheme="majorHAnsi" w:eastAsiaTheme="majorEastAsia" w:cstheme="majorBidi"/>
      <w:b/>
      <w:bCs/>
      <w:color w:val="376092" w:themeColor="accent1" w:themeShade="BF"/>
      <w:sz w:val="28"/>
      <w:szCs w:val="28"/>
    </w:rPr>
  </w:style>
  <w:style w:type="character" w:customStyle="1" w:styleId="139">
    <w:name w:val="Heading 2 Char"/>
    <w:basedOn w:val="132"/>
    <w:link w:val="4"/>
    <w:qFormat/>
    <w:uiPriority w:val="9"/>
    <w:rPr>
      <w:rFonts w:asciiTheme="majorHAnsi" w:hAnsiTheme="majorHAnsi" w:eastAsiaTheme="majorEastAsia" w:cstheme="majorBidi"/>
      <w:b/>
      <w:bCs/>
      <w:color w:val="4F81BD" w:themeColor="accent1"/>
      <w:sz w:val="26"/>
      <w:szCs w:val="26"/>
      <w14:textFill>
        <w14:solidFill>
          <w14:schemeClr w14:val="accent1"/>
        </w14:solidFill>
      </w14:textFill>
    </w:rPr>
  </w:style>
  <w:style w:type="character" w:customStyle="1" w:styleId="140">
    <w:name w:val="Heading 3 Char"/>
    <w:basedOn w:val="132"/>
    <w:link w:val="5"/>
    <w:qFormat/>
    <w:uiPriority w:val="9"/>
    <w:rPr>
      <w:rFonts w:asciiTheme="majorHAnsi" w:hAnsiTheme="majorHAnsi" w:eastAsiaTheme="majorEastAsia" w:cstheme="majorBidi"/>
      <w:b/>
      <w:b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41">
    <w:name w:val="Title Char"/>
    <w:basedOn w:val="132"/>
    <w:link w:val="31"/>
    <w:qFormat/>
    <w:uiPriority w:val="10"/>
    <w:rPr>
      <w:rFonts w:asciiTheme="majorHAnsi" w:hAnsiTheme="majorHAnsi" w:eastAsiaTheme="majorEastAsia" w:cstheme="majorBidi"/>
      <w:color w:val="17375E" w:themeColor="text2" w:themeShade="BF"/>
      <w:spacing w:val="5"/>
      <w:kern w:val="28"/>
      <w:sz w:val="52"/>
      <w:szCs w:val="52"/>
    </w:rPr>
  </w:style>
  <w:style w:type="character" w:customStyle="1" w:styleId="142">
    <w:name w:val="Subtitle Char"/>
    <w:basedOn w:val="132"/>
    <w:link w:val="26"/>
    <w:qFormat/>
    <w:uiPriority w:val="11"/>
    <w:rPr>
      <w:rFonts w:asciiTheme="majorHAnsi" w:hAnsiTheme="majorHAnsi" w:eastAsiaTheme="majorEastAsia" w:cstheme="majorBidi"/>
      <w:i/>
      <w:iCs/>
      <w:color w:val="4F81BD" w:themeColor="accent1"/>
      <w:spacing w:val="15"/>
      <w:sz w:val="24"/>
      <w:szCs w:val="24"/>
      <w14:textFill>
        <w14:solidFill>
          <w14:schemeClr w14:val="accent1"/>
        </w14:solidFill>
      </w14:textFill>
    </w:rPr>
  </w:style>
  <w:style w:type="paragraph" w:styleId="143">
    <w:name w:val="List Paragraph"/>
    <w:basedOn w:val="1"/>
    <w:qFormat/>
    <w:uiPriority w:val="34"/>
    <w:pPr>
      <w:ind w:left="720"/>
      <w:contextualSpacing/>
    </w:pPr>
  </w:style>
  <w:style w:type="character" w:customStyle="1" w:styleId="144">
    <w:name w:val="Body Text Char"/>
    <w:basedOn w:val="132"/>
    <w:link w:val="19"/>
    <w:uiPriority w:val="99"/>
  </w:style>
  <w:style w:type="character" w:customStyle="1" w:styleId="145">
    <w:name w:val="Body Text 2 Char"/>
    <w:basedOn w:val="132"/>
    <w:link w:val="28"/>
    <w:qFormat/>
    <w:uiPriority w:val="99"/>
  </w:style>
  <w:style w:type="character" w:customStyle="1" w:styleId="146">
    <w:name w:val="Body Text 3 Char"/>
    <w:basedOn w:val="132"/>
    <w:link w:val="17"/>
    <w:qFormat/>
    <w:uiPriority w:val="99"/>
    <w:rPr>
      <w:sz w:val="16"/>
      <w:szCs w:val="16"/>
    </w:rPr>
  </w:style>
  <w:style w:type="character" w:customStyle="1" w:styleId="147">
    <w:name w:val="Macro Text Char"/>
    <w:basedOn w:val="132"/>
    <w:link w:val="2"/>
    <w:qFormat/>
    <w:uiPriority w:val="99"/>
    <w:rPr>
      <w:rFonts w:ascii="Courier" w:hAnsi="Courier"/>
      <w:sz w:val="20"/>
      <w:szCs w:val="20"/>
    </w:rPr>
  </w:style>
  <w:style w:type="paragraph" w:styleId="148">
    <w:name w:val="Quote"/>
    <w:basedOn w:val="1"/>
    <w:next w:val="1"/>
    <w:link w:val="149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49">
    <w:name w:val="Quote Char"/>
    <w:basedOn w:val="132"/>
    <w:link w:val="148"/>
    <w:qFormat/>
    <w:uiPriority w:val="29"/>
    <w:rPr>
      <w:i/>
      <w:iCs/>
      <w:color w:val="000000" w:themeColor="text1"/>
      <w14:textFill>
        <w14:solidFill>
          <w14:schemeClr w14:val="tx1"/>
        </w14:solidFill>
      </w14:textFill>
    </w:rPr>
  </w:style>
  <w:style w:type="character" w:customStyle="1" w:styleId="150">
    <w:name w:val="Heading 4 Char"/>
    <w:basedOn w:val="132"/>
    <w:link w:val="6"/>
    <w:semiHidden/>
    <w:uiPriority w:val="9"/>
    <w:rPr>
      <w:rFonts w:asciiTheme="majorHAnsi" w:hAnsiTheme="majorHAnsi" w:eastAsiaTheme="majorEastAsia" w:cstheme="majorBidi"/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1">
    <w:name w:val="Heading 5 Char"/>
    <w:basedOn w:val="132"/>
    <w:link w:val="7"/>
    <w:semiHidden/>
    <w:qFormat/>
    <w:uiPriority w:val="9"/>
    <w:rPr>
      <w:rFonts w:asciiTheme="majorHAnsi" w:hAnsiTheme="majorHAnsi" w:eastAsiaTheme="majorEastAsia" w:cstheme="majorBidi"/>
      <w:color w:val="254061" w:themeColor="accent1" w:themeShade="80"/>
    </w:rPr>
  </w:style>
  <w:style w:type="character" w:customStyle="1" w:styleId="152">
    <w:name w:val="Heading 6 Char"/>
    <w:basedOn w:val="132"/>
    <w:link w:val="8"/>
    <w:semiHidden/>
    <w:qFormat/>
    <w:uiPriority w:val="9"/>
    <w:rPr>
      <w:rFonts w:asciiTheme="majorHAnsi" w:hAnsiTheme="majorHAnsi" w:eastAsiaTheme="majorEastAsia" w:cstheme="majorBidi"/>
      <w:i/>
      <w:iCs/>
      <w:color w:val="254061" w:themeColor="accent1" w:themeShade="80"/>
    </w:rPr>
  </w:style>
  <w:style w:type="character" w:customStyle="1" w:styleId="153">
    <w:name w:val="Heading 7 Char"/>
    <w:basedOn w:val="132"/>
    <w:link w:val="9"/>
    <w:semiHidden/>
    <w:qFormat/>
    <w:uiPriority w:val="9"/>
    <w:rPr>
      <w:rFonts w:asciiTheme="majorHAnsi" w:hAnsiTheme="majorHAnsi" w:eastAsiaTheme="majorEastAsia" w:cstheme="maj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154">
    <w:name w:val="Heading 8 Char"/>
    <w:basedOn w:val="132"/>
    <w:link w:val="10"/>
    <w:semiHidden/>
    <w:qFormat/>
    <w:uiPriority w:val="9"/>
    <w:rPr>
      <w:rFonts w:asciiTheme="majorHAnsi" w:hAnsiTheme="majorHAnsi" w:eastAsiaTheme="majorEastAsia" w:cstheme="majorBidi"/>
      <w:color w:val="4F81BD" w:themeColor="accent1"/>
      <w:sz w:val="20"/>
      <w:szCs w:val="20"/>
      <w14:textFill>
        <w14:solidFill>
          <w14:schemeClr w14:val="accent1"/>
        </w14:solidFill>
      </w14:textFill>
    </w:rPr>
  </w:style>
  <w:style w:type="character" w:customStyle="1" w:styleId="155">
    <w:name w:val="Heading 9 Char"/>
    <w:basedOn w:val="132"/>
    <w:link w:val="11"/>
    <w:semiHidden/>
    <w:uiPriority w:val="9"/>
    <w:rPr>
      <w:rFonts w:asciiTheme="majorHAnsi" w:hAnsiTheme="majorHAnsi" w:eastAsiaTheme="majorEastAsia" w:cstheme="majorBidi"/>
      <w:i/>
      <w:iCs/>
      <w:color w:val="404040" w:themeColor="text1" w:themeTint="BF"/>
      <w:sz w:val="20"/>
      <w:szCs w:val="20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156">
    <w:name w:val="Intense Quote"/>
    <w:basedOn w:val="1"/>
    <w:next w:val="1"/>
    <w:link w:val="157"/>
    <w:qFormat/>
    <w:uiPriority w:val="30"/>
    <w:pPr>
      <w:pBdr>
        <w:bottom w:val="single" w:color="4F81BD" w:themeColor="accent1" w:sz="4" w:space="4"/>
      </w:pBdr>
      <w:spacing w:before="200" w:after="280"/>
      <w:ind w:left="936" w:right="936"/>
    </w:pPr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7">
    <w:name w:val="Intense Quote Char"/>
    <w:basedOn w:val="132"/>
    <w:link w:val="156"/>
    <w:uiPriority w:val="30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58">
    <w:name w:val="Subtle Emphasis"/>
    <w:basedOn w:val="132"/>
    <w:qFormat/>
    <w:uiPriority w:val="19"/>
    <w:rPr>
      <w:i/>
      <w:iCs/>
      <w:color w:val="808080" w:themeColor="text1" w:themeTint="80"/>
      <w14:textFill>
        <w14:solidFill>
          <w14:schemeClr w14:val="tx1">
            <w14:lumMod w14:val="50000"/>
            <w14:lumOff w14:val="50000"/>
          </w14:schemeClr>
        </w14:solidFill>
      </w14:textFill>
    </w:rPr>
  </w:style>
  <w:style w:type="character" w:customStyle="1" w:styleId="159">
    <w:name w:val="Intense Emphasis"/>
    <w:basedOn w:val="132"/>
    <w:qFormat/>
    <w:uiPriority w:val="21"/>
    <w:rPr>
      <w:b/>
      <w:bCs/>
      <w:i/>
      <w:iCs/>
      <w:color w:val="4F81BD" w:themeColor="accent1"/>
      <w14:textFill>
        <w14:solidFill>
          <w14:schemeClr w14:val="accent1"/>
        </w14:solidFill>
      </w14:textFill>
    </w:rPr>
  </w:style>
  <w:style w:type="character" w:customStyle="1" w:styleId="160">
    <w:name w:val="Subtle Reference"/>
    <w:basedOn w:val="132"/>
    <w:qFormat/>
    <w:uiPriority w:val="31"/>
    <w:rPr>
      <w:smallCaps/>
      <w:color w:val="C0504D" w:themeColor="accent2"/>
      <w:u w:val="single"/>
      <w14:textFill>
        <w14:solidFill>
          <w14:schemeClr w14:val="accent2"/>
        </w14:solidFill>
      </w14:textFill>
    </w:rPr>
  </w:style>
  <w:style w:type="character" w:customStyle="1" w:styleId="161">
    <w:name w:val="Intense Reference"/>
    <w:basedOn w:val="132"/>
    <w:qFormat/>
    <w:uiPriority w:val="32"/>
    <w:rPr>
      <w:b/>
      <w:bCs/>
      <w:smallCaps/>
      <w:color w:val="C0504D" w:themeColor="accent2"/>
      <w:spacing w:val="5"/>
      <w:u w:val="single"/>
      <w14:textFill>
        <w14:solidFill>
          <w14:schemeClr w14:val="accent2"/>
        </w14:solidFill>
      </w14:textFill>
    </w:rPr>
  </w:style>
  <w:style w:type="character" w:customStyle="1" w:styleId="162">
    <w:name w:val="Book Title"/>
    <w:basedOn w:val="132"/>
    <w:qFormat/>
    <w:uiPriority w:val="33"/>
    <w:rPr>
      <w:b/>
      <w:bCs/>
      <w:smallCaps/>
      <w:spacing w:val="5"/>
    </w:rPr>
  </w:style>
  <w:style w:type="paragraph" w:customStyle="1" w:styleId="163">
    <w:name w:val="TOC Heading"/>
    <w:basedOn w:val="3"/>
    <w:next w:val="1"/>
    <w:semiHidden/>
    <w:unhideWhenUsed/>
    <w:qFormat/>
    <w:uiPriority w:val="39"/>
    <w:pPr>
      <w:outlineLvl w:val="9"/>
    </w:pPr>
  </w:style>
  <w:style w:type="paragraph" w:customStyle="1" w:styleId="164">
    <w:name w:val="承诺书正文"/>
    <w:basedOn w:val="1"/>
    <w:qFormat/>
    <w:uiPriority w:val="0"/>
    <w:pPr>
      <w:spacing w:before="0" w:after="0" w:line="460" w:lineRule="exact"/>
    </w:pPr>
    <w:rPr>
      <w:rFonts w:ascii="Times New Roman" w:hAnsi="Times New Roman" w:eastAsia="仿宋_GB2312" w:cs="Times New Roman"/>
      <w:sz w:val="32"/>
    </w:rPr>
  </w:style>
  <w:style w:type="paragraph" w:customStyle="1" w:styleId="165">
    <w:name w:val="承诺事项"/>
    <w:basedOn w:val="1"/>
    <w:qFormat/>
    <w:uiPriority w:val="0"/>
    <w:pPr>
      <w:spacing w:before="0" w:after="0" w:line="460" w:lineRule="exact"/>
    </w:pPr>
    <w:rPr>
      <w:rFonts w:ascii="Times New Roman" w:hAnsi="Times New Roman" w:eastAsia="仿宋_GB2312" w:cs="Times New Roman"/>
      <w:sz w:val="32"/>
    </w:rPr>
  </w:style>
  <w:style w:type="paragraph" w:customStyle="1" w:styleId="166">
    <w:name w:val="承诺书签名栏"/>
    <w:basedOn w:val="1"/>
    <w:qFormat/>
    <w:uiPriority w:val="0"/>
    <w:pPr>
      <w:keepLines/>
    </w:pPr>
    <w:rPr>
      <w:rFonts w:ascii="Times New Roman" w:hAnsi="Times New Roman" w:eastAsia="仿宋_GB2312" w:cs="Times New Roman"/>
      <w:sz w:val="32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2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EF278816-EC6F-A645-907D-7F25AECB1D4A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566</Words>
  <Characters>569</Characters>
  <Lines>0</Lines>
  <Paragraphs>0</Paragraphs>
  <TotalTime>1</TotalTime>
  <ScaleCrop>false</ScaleCrop>
  <LinksUpToDate>false</LinksUpToDate>
  <CharactersWithSpaces>577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2013-12-24T15:15:00Z</dcterms:created>
  <dc:creator>Innocence</dc:creator>
  <cp:lastModifiedBy>王芳</cp:lastModifiedBy>
  <dcterms:modified xsi:type="dcterms:W3CDTF">2026-08-21T07:39:54Z</dcterms:modified>
  <dc:subject>鄂尔多斯市水务投资控股集团有限公司2026年公开招聘工作人员</dc:subject>
  <dc:title>考生诚信承诺书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BC9F7A1AA90A44AF812EDC51AF1BFF3E_13</vt:lpwstr>
  </property>
  <property fmtid="{D5CDD505-2E9C-101B-9397-08002B2CF9AE}" pid="4" name="KSOTemplateDocerSaveRecord">
    <vt:lpwstr>eyJoZGlkIjoiZjc4MWM1NGExY2M5NGY3YmZjZDQwYzJkZTRkN2Q4ZDAiLCJ1c2VySWQiOiIyMjQxNjU2NzUifQ==</vt:lpwstr>
  </property>
</Properties>
</file>