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57205">
      <w:pPr>
        <w:jc w:val="center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b/>
          <w:color w:val="000000"/>
          <w:sz w:val="36"/>
          <w:lang w:eastAsia="zh-CN"/>
        </w:rPr>
        <w:t>安徽农业大学MBA教育中心招聘报名表</w:t>
      </w:r>
    </w:p>
    <w:p w14:paraId="418C8EEC">
      <w:pPr>
        <w:spacing w:before="60" w:after="60"/>
        <w:rPr>
          <w:rFonts w:ascii="宋体" w:hAnsi="宋体" w:eastAsia="宋体" w:cs="宋体"/>
          <w:color w:val="000000" w:themeColor="text1"/>
          <w:sz w:val="19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19"/>
          <w:lang w:eastAsia="zh-CN"/>
          <w14:textFill>
            <w14:solidFill>
              <w14:schemeClr w14:val="tx1"/>
            </w14:solidFill>
          </w14:textFill>
        </w:rPr>
        <w:t>填写说明：请应聘人员如实填写本人信息，并随报名材料一并提交；个人近期一寸免冠证件照可粘贴或插入照片栏。</w:t>
      </w:r>
    </w:p>
    <w:p w14:paraId="1D1D6ED0">
      <w:pPr>
        <w:spacing w:before="60" w:after="60"/>
        <w:rPr>
          <w:rFonts w:hint="eastAsia" w:ascii="宋体" w:hAnsi="宋体" w:eastAsia="宋体" w:cs="宋体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  <w:t>一、个人基本信息</w:t>
      </w:r>
    </w:p>
    <w:tbl>
      <w:tblPr>
        <w:tblStyle w:val="33"/>
        <w:tblW w:w="9637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17"/>
        <w:gridCol w:w="1191"/>
        <w:gridCol w:w="1417"/>
        <w:gridCol w:w="1247"/>
        <w:gridCol w:w="1531"/>
        <w:gridCol w:w="1701"/>
      </w:tblGrid>
      <w:tr w14:paraId="17CAC9EE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3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3CB2D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姓名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65636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9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63FCA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性别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A10FC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4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A5CE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出生年月</w:t>
            </w: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ADD16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086A8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近期一寸</w:t>
            </w:r>
            <w:r>
              <w:rPr>
                <w:rFonts w:ascii="宋体" w:hAnsi="宋体" w:eastAsia="宋体" w:cs="宋体"/>
                <w:color w:val="000000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</w:rPr>
              <w:t>免冠证件照</w:t>
            </w:r>
          </w:p>
        </w:tc>
      </w:tr>
      <w:tr w14:paraId="0DA1E9F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3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15C5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民族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06E3E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9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204EF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政治面貌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41871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4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A9C2A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籍贯</w:t>
            </w: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5CD6C">
            <w:pPr>
              <w:spacing w:after="0" w:line="276" w:lineRule="auto"/>
              <w:jc w:val="both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vMerge w:val="continu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6A417">
            <w:pPr>
              <w:spacing w:after="0" w:line="240" w:lineRule="auto"/>
              <w:rPr>
                <w:rFonts w:ascii="宋体" w:hAnsi="宋体" w:eastAsia="宋体" w:cs="宋体"/>
              </w:rPr>
            </w:pPr>
          </w:p>
        </w:tc>
      </w:tr>
      <w:tr w14:paraId="7491A596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133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85F0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身份证号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243EB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9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466EF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联系电话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DD37E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4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7352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电子邮箱</w:t>
            </w: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E2135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vMerge w:val="continu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CCF83">
            <w:pPr>
              <w:spacing w:after="0" w:line="240" w:lineRule="auto"/>
              <w:rPr>
                <w:rFonts w:ascii="宋体" w:hAnsi="宋体" w:eastAsia="宋体" w:cs="宋体"/>
              </w:rPr>
            </w:pPr>
          </w:p>
        </w:tc>
      </w:tr>
      <w:tr w14:paraId="64425B75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3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A52E5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最高学历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AE824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9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89BD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最高学位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EB2F6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4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461E1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毕业时间</w:t>
            </w: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BDEC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vMerge w:val="continu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DB981">
            <w:pPr>
              <w:spacing w:after="0" w:line="240" w:lineRule="auto"/>
              <w:rPr>
                <w:rFonts w:ascii="宋体" w:hAnsi="宋体" w:eastAsia="宋体" w:cs="宋体"/>
              </w:rPr>
            </w:pPr>
          </w:p>
        </w:tc>
      </w:tr>
      <w:tr w14:paraId="7D949ADD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3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B904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毕业院校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B393B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9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EF57CF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所学专业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89611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4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1B2F0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现居住地</w:t>
            </w: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A73D5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vMerge w:val="continu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A99A0">
            <w:pPr>
              <w:spacing w:after="0" w:line="240" w:lineRule="auto"/>
              <w:rPr>
                <w:rFonts w:ascii="宋体" w:hAnsi="宋体" w:eastAsia="宋体" w:cs="宋体"/>
              </w:rPr>
            </w:pPr>
          </w:p>
        </w:tc>
      </w:tr>
      <w:tr w14:paraId="2FA2723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3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06075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应届/往届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4ACF0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9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B313A">
            <w:pPr>
              <w:spacing w:after="0" w:line="276" w:lineRule="auto"/>
              <w:jc w:val="center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color w:val="000000"/>
                <w:lang w:eastAsia="zh-CN"/>
              </w:rPr>
              <w:t>是否取得学历学位认证</w:t>
            </w:r>
          </w:p>
        </w:tc>
        <w:tc>
          <w:tcPr>
            <w:tcW w:w="141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1C6732">
            <w:pPr>
              <w:spacing w:after="0" w:line="276" w:lineRule="auto"/>
              <w:jc w:val="center"/>
              <w:rPr>
                <w:rFonts w:ascii="宋体" w:hAnsi="宋体" w:eastAsia="宋体" w:cs="宋体"/>
                <w:lang w:eastAsia="zh-CN"/>
              </w:rPr>
            </w:pPr>
          </w:p>
        </w:tc>
        <w:tc>
          <w:tcPr>
            <w:tcW w:w="124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FBCF0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可到岗时间</w:t>
            </w:r>
          </w:p>
        </w:tc>
        <w:tc>
          <w:tcPr>
            <w:tcW w:w="1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EFF98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vMerge w:val="continu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3E485">
            <w:pPr>
              <w:spacing w:after="0" w:line="240" w:lineRule="auto"/>
              <w:rPr>
                <w:rFonts w:ascii="宋体" w:hAnsi="宋体" w:eastAsia="宋体" w:cs="宋体"/>
              </w:rPr>
            </w:pPr>
          </w:p>
        </w:tc>
      </w:tr>
    </w:tbl>
    <w:p w14:paraId="2B977CE7">
      <w:pPr>
        <w:spacing w:before="60" w:after="60"/>
        <w:rPr>
          <w:rFonts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482509FA">
      <w:pPr>
        <w:spacing w:before="60" w:after="60"/>
        <w:rPr>
          <w:rFonts w:ascii="宋体" w:hAnsi="宋体" w:eastAsia="宋体" w:cs="宋体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  <w:t>二、教育经历（从本科填起）</w:t>
      </w:r>
    </w:p>
    <w:tbl>
      <w:tblPr>
        <w:tblStyle w:val="33"/>
        <w:tblW w:w="9524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608"/>
        <w:gridCol w:w="1928"/>
        <w:gridCol w:w="1701"/>
        <w:gridCol w:w="1587"/>
      </w:tblGrid>
      <w:tr w14:paraId="3ABA0CC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C9BCE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起止年月</w:t>
            </w:r>
          </w:p>
        </w:tc>
        <w:tc>
          <w:tcPr>
            <w:tcW w:w="260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F1FB7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毕业院校/培养单位</w:t>
            </w:r>
          </w:p>
        </w:tc>
        <w:tc>
          <w:tcPr>
            <w:tcW w:w="192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8BE9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专业</w:t>
            </w:r>
          </w:p>
        </w:tc>
        <w:tc>
          <w:tcPr>
            <w:tcW w:w="1701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C4E088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学历/学位</w:t>
            </w:r>
          </w:p>
        </w:tc>
        <w:tc>
          <w:tcPr>
            <w:tcW w:w="158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678EE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学习形式</w:t>
            </w:r>
          </w:p>
        </w:tc>
      </w:tr>
      <w:tr w14:paraId="2937FBDE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9826B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6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CFEF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9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E172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A3F2D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69AA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  <w:tr w14:paraId="679B6C1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64F8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6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5229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9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CD810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9DC84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D93CA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  <w:tr w14:paraId="71AAE7CB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DD783">
            <w:pPr>
              <w:spacing w:after="0" w:line="276" w:lineRule="auto"/>
              <w:jc w:val="both"/>
              <w:rPr>
                <w:rFonts w:ascii="宋体" w:hAnsi="宋体" w:eastAsia="宋体" w:cs="宋体"/>
              </w:rPr>
            </w:pPr>
          </w:p>
        </w:tc>
        <w:tc>
          <w:tcPr>
            <w:tcW w:w="26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1A8C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92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50BF3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70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83686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0BD4B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</w:tbl>
    <w:p w14:paraId="317FAC64">
      <w:pPr>
        <w:spacing w:before="60" w:after="60"/>
        <w:rPr>
          <w:rFonts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448B5932">
      <w:pPr>
        <w:spacing w:before="60" w:after="60"/>
        <w:rPr>
          <w:rFonts w:hint="eastAsia" w:ascii="宋体" w:hAnsi="宋体" w:eastAsia="宋体" w:cs="宋体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  <w:t>三、工作经历</w:t>
      </w:r>
    </w:p>
    <w:tbl>
      <w:tblPr>
        <w:tblStyle w:val="33"/>
        <w:tblW w:w="9497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268"/>
        <w:gridCol w:w="2175"/>
        <w:gridCol w:w="3467"/>
      </w:tblGrid>
      <w:tr w14:paraId="1927BD85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9B625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起止年月</w:t>
            </w:r>
          </w:p>
        </w:tc>
        <w:tc>
          <w:tcPr>
            <w:tcW w:w="22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D8143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工作单位</w:t>
            </w:r>
          </w:p>
        </w:tc>
        <w:tc>
          <w:tcPr>
            <w:tcW w:w="2175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49651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部门及岗位</w:t>
            </w:r>
          </w:p>
        </w:tc>
        <w:tc>
          <w:tcPr>
            <w:tcW w:w="346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79D5C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主要工作内容</w:t>
            </w:r>
          </w:p>
        </w:tc>
      </w:tr>
      <w:tr w14:paraId="40911834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E5030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7161B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7ED64">
            <w:pPr>
              <w:spacing w:after="0" w:line="276" w:lineRule="auto"/>
              <w:jc w:val="both"/>
              <w:rPr>
                <w:rFonts w:ascii="宋体" w:hAnsi="宋体" w:eastAsia="宋体" w:cs="宋体"/>
              </w:rPr>
            </w:pPr>
          </w:p>
        </w:tc>
        <w:tc>
          <w:tcPr>
            <w:tcW w:w="346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AD82A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  <w:tr w14:paraId="26B2E289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5A513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99786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6B788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46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BE407">
            <w:pPr>
              <w:spacing w:after="0" w:line="276" w:lineRule="auto"/>
              <w:jc w:val="both"/>
              <w:rPr>
                <w:rFonts w:ascii="宋体" w:hAnsi="宋体" w:eastAsia="宋体" w:cs="宋体"/>
              </w:rPr>
            </w:pPr>
          </w:p>
        </w:tc>
      </w:tr>
      <w:tr w14:paraId="45A36A69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96EB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97796">
            <w:pPr>
              <w:spacing w:after="0" w:line="276" w:lineRule="auto"/>
              <w:jc w:val="both"/>
              <w:rPr>
                <w:rFonts w:ascii="宋体" w:hAnsi="宋体" w:eastAsia="宋体" w:cs="宋体"/>
              </w:rPr>
            </w:pPr>
          </w:p>
        </w:tc>
        <w:tc>
          <w:tcPr>
            <w:tcW w:w="21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DA12A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46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CA2D8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  <w:tr w14:paraId="5563C82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6101E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151DCD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4FF3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46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FAE3C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</w:tbl>
    <w:p w14:paraId="70014FB6">
      <w:pPr>
        <w:spacing w:before="60" w:after="60"/>
        <w:rPr>
          <w:rFonts w:hint="eastAsia" w:ascii="宋体" w:hAnsi="宋体" w:eastAsia="宋体" w:cs="宋体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lang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  <w:t>四、获奖及能力</w:t>
      </w:r>
      <w:r>
        <w:rPr>
          <w:rFonts w:hint="eastAsia" w:ascii="宋体" w:hAnsi="宋体" w:eastAsia="宋体" w:cs="宋体"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  <w:t>（如果没有可填“无”）</w:t>
      </w:r>
    </w:p>
    <w:tbl>
      <w:tblPr>
        <w:tblStyle w:val="33"/>
        <w:tblW w:w="9524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256"/>
      </w:tblGrid>
      <w:tr w14:paraId="5ABF1D15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BDC05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项目</w:t>
            </w:r>
          </w:p>
        </w:tc>
        <w:tc>
          <w:tcPr>
            <w:tcW w:w="725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4A307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填写内容</w:t>
            </w:r>
          </w:p>
        </w:tc>
      </w:tr>
      <w:tr w14:paraId="2D721DC8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B8ACA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获奖情况</w:t>
            </w:r>
          </w:p>
        </w:tc>
        <w:tc>
          <w:tcPr>
            <w:tcW w:w="725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85142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  <w:tr w14:paraId="433FD667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D3C1B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职业资格/技能证书</w:t>
            </w:r>
          </w:p>
        </w:tc>
        <w:tc>
          <w:tcPr>
            <w:tcW w:w="725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77EFF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</w:p>
        </w:tc>
      </w:tr>
      <w:tr w14:paraId="041061F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CBDEF">
            <w:pPr>
              <w:spacing w:after="0" w:line="276" w:lineRule="auto"/>
              <w:jc w:val="center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color w:val="000000"/>
                <w:lang w:eastAsia="zh-CN"/>
              </w:rPr>
              <w:t>高校教育管理、学生管理、行政管理等相关经历</w:t>
            </w:r>
          </w:p>
        </w:tc>
        <w:tc>
          <w:tcPr>
            <w:tcW w:w="725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F5157">
            <w:pPr>
              <w:spacing w:after="0" w:line="276" w:lineRule="auto"/>
              <w:jc w:val="center"/>
              <w:rPr>
                <w:rFonts w:ascii="宋体" w:hAnsi="宋体" w:eastAsia="宋体" w:cs="宋体"/>
                <w:lang w:eastAsia="zh-CN"/>
              </w:rPr>
            </w:pPr>
          </w:p>
        </w:tc>
      </w:tr>
    </w:tbl>
    <w:p w14:paraId="234AD167">
      <w:pPr>
        <w:spacing w:before="40" w:after="80"/>
        <w:rPr>
          <w:rFonts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1B0F0202">
      <w:pPr>
        <w:spacing w:before="40" w:after="80"/>
        <w:rPr>
          <w:rFonts w:hint="eastAsia" w:ascii="宋体" w:hAnsi="宋体" w:eastAsia="宋体" w:cs="宋体"/>
          <w:b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6"/>
          <w:lang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ascii="宋体" w:hAnsi="宋体" w:eastAsia="宋体" w:cs="宋体"/>
          <w:b/>
          <w:color w:val="000000"/>
          <w:sz w:val="24"/>
          <w:lang w:eastAsia="zh-CN"/>
        </w:rPr>
        <w:t>对应聘岗位的认识及个人优势</w:t>
      </w:r>
    </w:p>
    <w:tbl>
      <w:tblPr>
        <w:tblStyle w:val="33"/>
        <w:tblW w:w="9524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2F0A435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4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CC0B9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填写内容</w:t>
            </w:r>
          </w:p>
        </w:tc>
      </w:tr>
      <w:tr w14:paraId="2070C04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exact"/>
          <w:jc w:val="center"/>
        </w:trPr>
        <w:tc>
          <w:tcPr>
            <w:tcW w:w="95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52031">
            <w:pPr>
              <w:spacing w:after="0" w:line="276" w:lineRule="auto"/>
              <w:jc w:val="center"/>
              <w:rPr>
                <w:rFonts w:ascii="宋体" w:hAnsi="宋体" w:eastAsia="宋体" w:cs="宋体"/>
              </w:rPr>
            </w:pPr>
            <w:bookmarkStart w:id="0" w:name="_GoBack"/>
            <w:bookmarkEnd w:id="0"/>
          </w:p>
        </w:tc>
      </w:tr>
    </w:tbl>
    <w:p w14:paraId="208C7041">
      <w:pPr>
        <w:rPr>
          <w:rFonts w:ascii="宋体" w:hAnsi="宋体" w:eastAsia="宋体" w:cs="宋体"/>
        </w:rPr>
      </w:pPr>
    </w:p>
    <w:p w14:paraId="1393789C">
      <w:pPr>
        <w:spacing w:before="360"/>
        <w:jc w:val="right"/>
        <w:rPr>
          <w:rFonts w:ascii="宋体" w:hAnsi="宋体" w:eastAsia="宋体" w:cs="宋体"/>
          <w:lang w:eastAsia="zh-CN"/>
        </w:rPr>
      </w:pPr>
    </w:p>
    <w:sectPr>
      <w:footerReference r:id="rId5" w:type="default"/>
      <w:pgSz w:w="12240" w:h="15840"/>
      <w:pgMar w:top="1247" w:right="1134" w:bottom="1134" w:left="1134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30EFF">
    <w:pPr>
      <w:pStyle w:val="24"/>
      <w:jc w:val="center"/>
      <w:rPr>
        <w:lang w:eastAsia="zh-CN"/>
      </w:rPr>
    </w:pPr>
    <w:r>
      <w:rPr>
        <w:color w:val="666666"/>
        <w:sz w:val="18"/>
        <w:lang w:eastAsia="zh-CN"/>
      </w:rPr>
      <w:t>安徽农业大学MBA教育中心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6FF7"/>
    <w:rsid w:val="00823917"/>
    <w:rsid w:val="00862030"/>
    <w:rsid w:val="00AA1D8D"/>
    <w:rsid w:val="00B47730"/>
    <w:rsid w:val="00C84DCF"/>
    <w:rsid w:val="00CB0664"/>
    <w:rsid w:val="00DF53AB"/>
    <w:rsid w:val="00FC693F"/>
    <w:rsid w:val="4B5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Unicode MS" w:hAnsi="Arial Unicode MS" w:eastAsia="Arial Unicode MS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uiPriority w:val="99"/>
  </w:style>
  <w:style w:type="character" w:customStyle="1" w:styleId="145">
    <w:name w:val="正文文本 2 字符"/>
    <w:basedOn w:val="132"/>
    <w:link w:val="28"/>
    <w:uiPriority w:val="99"/>
  </w:style>
  <w:style w:type="character" w:customStyle="1" w:styleId="146">
    <w:name w:val="正文文本 3 字符"/>
    <w:basedOn w:val="132"/>
    <w:link w:val="17"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297</Characters>
  <Lines>3</Lines>
  <Paragraphs>1</Paragraphs>
  <TotalTime>10</TotalTime>
  <ScaleCrop>false</ScaleCrop>
  <LinksUpToDate>false</LinksUpToDate>
  <CharactersWithSpaces>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2026-08-24T07:21:00Z</dcterms:created>
  <dc:creator>python-docx</dc:creator>
  <dc:description>generated by python-docx</dc:description>
  <cp:lastModifiedBy>笑笑</cp:lastModifiedBy>
  <cp:lastPrinted>2026-08-24T07:21:00Z</cp:lastPrinted>
  <dcterms:modified xsi:type="dcterms:W3CDTF">2026-08-24T08:44:53Z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eyJoZGlkIjoiZjJlYWMxZDYyNDE1Y2RlMjIxYjJmNTcwM2YyM2U4MjciLCJ1c2VySWQiOiIzODQ0ODUxMDkifQ==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A6ADBA772E8C4F929E1A2F32528D66B8_13</vt:lpwstr>
  </property>
</Properties>
</file>