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5AF6" w:rsidRDefault="00E50032">
      <w:pPr>
        <w:jc w:val="center"/>
        <w:rPr>
          <w:rFonts w:ascii="黑体" w:eastAsia="黑体" w:hAnsi="黑体" w:cs="黑体"/>
          <w:b/>
          <w:bCs/>
          <w:sz w:val="36"/>
          <w:szCs w:val="36"/>
          <w:lang w:eastAsia="zh-CN"/>
        </w:rPr>
      </w:pPr>
      <w:bookmarkStart w:id="0" w:name="_GoBack"/>
      <w:r>
        <w:rPr>
          <w:rFonts w:ascii="黑体" w:eastAsia="黑体" w:hAnsi="黑体" w:cs="黑体" w:hint="eastAsia"/>
          <w:b/>
          <w:bCs/>
          <w:sz w:val="32"/>
          <w:szCs w:val="32"/>
          <w:lang w:eastAsia="zh-CN"/>
        </w:rPr>
        <w:t>太原仲裁委员会公开招聘劳务派遣工作人员报名表</w:t>
      </w:r>
      <w:bookmarkEnd w:id="0"/>
    </w:p>
    <w:tbl>
      <w:tblPr>
        <w:tblW w:w="907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7"/>
        <w:gridCol w:w="142"/>
        <w:gridCol w:w="1320"/>
        <w:gridCol w:w="1800"/>
        <w:gridCol w:w="1116"/>
        <w:gridCol w:w="509"/>
        <w:gridCol w:w="623"/>
        <w:gridCol w:w="633"/>
        <w:gridCol w:w="1513"/>
      </w:tblGrid>
      <w:tr w:rsidR="00CA5AF6">
        <w:trPr>
          <w:cantSplit/>
          <w:trHeight w:val="510"/>
        </w:trPr>
        <w:tc>
          <w:tcPr>
            <w:tcW w:w="1417" w:type="dxa"/>
            <w:vAlign w:val="center"/>
          </w:tcPr>
          <w:p w:rsidR="00CA5AF6" w:rsidRDefault="00E50032">
            <w:pPr>
              <w:spacing w:after="0" w:line="240" w:lineRule="auto"/>
              <w:jc w:val="center"/>
              <w:rPr>
                <w:rFonts w:ascii="宋体" w:eastAsia="宋体" w:hAnsi="宋体" w:cs="宋体"/>
                <w:bCs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Cs/>
                <w:sz w:val="24"/>
                <w:szCs w:val="24"/>
              </w:rPr>
              <w:t>姓</w:t>
            </w:r>
            <w:r>
              <w:rPr>
                <w:rFonts w:ascii="宋体" w:eastAsia="宋体" w:hAnsi="宋体" w:cs="宋体" w:hint="eastAsia"/>
                <w:bCs/>
                <w:sz w:val="24"/>
                <w:szCs w:val="24"/>
              </w:rPr>
              <w:t xml:space="preserve"> </w:t>
            </w:r>
            <w:r>
              <w:rPr>
                <w:rFonts w:ascii="宋体" w:eastAsia="宋体" w:hAnsi="宋体" w:cs="宋体" w:hint="eastAsia"/>
                <w:bCs/>
                <w:sz w:val="24"/>
                <w:szCs w:val="24"/>
              </w:rPr>
              <w:t>名</w:t>
            </w:r>
          </w:p>
        </w:tc>
        <w:tc>
          <w:tcPr>
            <w:tcW w:w="1462" w:type="dxa"/>
            <w:gridSpan w:val="2"/>
            <w:vAlign w:val="center"/>
          </w:tcPr>
          <w:p w:rsidR="00CA5AF6" w:rsidRDefault="00CA5AF6">
            <w:pPr>
              <w:spacing w:after="0" w:line="240" w:lineRule="auto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800" w:type="dxa"/>
            <w:vAlign w:val="center"/>
          </w:tcPr>
          <w:p w:rsidR="00CA5AF6" w:rsidRDefault="00E50032">
            <w:pPr>
              <w:spacing w:after="0" w:line="240" w:lineRule="auto"/>
              <w:jc w:val="center"/>
              <w:rPr>
                <w:rFonts w:ascii="宋体" w:eastAsia="宋体" w:hAnsi="宋体" w:cs="宋体"/>
                <w:bCs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Cs/>
                <w:sz w:val="24"/>
                <w:szCs w:val="24"/>
              </w:rPr>
              <w:t>性别</w:t>
            </w:r>
          </w:p>
        </w:tc>
        <w:tc>
          <w:tcPr>
            <w:tcW w:w="2248" w:type="dxa"/>
            <w:gridSpan w:val="3"/>
            <w:vAlign w:val="center"/>
          </w:tcPr>
          <w:p w:rsidR="00CA5AF6" w:rsidRDefault="00CA5AF6">
            <w:pPr>
              <w:spacing w:after="0" w:line="240" w:lineRule="auto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2146" w:type="dxa"/>
            <w:gridSpan w:val="2"/>
            <w:vMerge w:val="restart"/>
            <w:vAlign w:val="center"/>
          </w:tcPr>
          <w:p w:rsidR="00CA5AF6" w:rsidRDefault="00E50032">
            <w:pPr>
              <w:spacing w:after="0" w:line="240" w:lineRule="auto"/>
              <w:jc w:val="center"/>
              <w:rPr>
                <w:rFonts w:ascii="宋体" w:eastAsia="宋体" w:hAnsi="宋体" w:cs="宋体"/>
                <w:bCs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Cs/>
                <w:sz w:val="24"/>
                <w:szCs w:val="24"/>
              </w:rPr>
              <w:t>近期免冠照</w:t>
            </w:r>
          </w:p>
        </w:tc>
      </w:tr>
      <w:tr w:rsidR="00CA5AF6">
        <w:trPr>
          <w:cantSplit/>
          <w:trHeight w:val="510"/>
        </w:trPr>
        <w:tc>
          <w:tcPr>
            <w:tcW w:w="1417" w:type="dxa"/>
            <w:vAlign w:val="center"/>
          </w:tcPr>
          <w:p w:rsidR="00CA5AF6" w:rsidRDefault="00E50032">
            <w:pPr>
              <w:spacing w:after="0" w:line="240" w:lineRule="auto"/>
              <w:jc w:val="center"/>
              <w:rPr>
                <w:rFonts w:ascii="宋体" w:eastAsia="宋体" w:hAnsi="宋体" w:cs="宋体"/>
                <w:bCs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Cs/>
                <w:sz w:val="24"/>
                <w:szCs w:val="24"/>
              </w:rPr>
              <w:t>民</w:t>
            </w:r>
            <w:r>
              <w:rPr>
                <w:rFonts w:ascii="宋体" w:eastAsia="宋体" w:hAnsi="宋体" w:cs="宋体" w:hint="eastAsia"/>
                <w:bCs/>
                <w:sz w:val="24"/>
                <w:szCs w:val="24"/>
              </w:rPr>
              <w:t xml:space="preserve"> </w:t>
            </w:r>
            <w:r>
              <w:rPr>
                <w:rFonts w:ascii="宋体" w:eastAsia="宋体" w:hAnsi="宋体" w:cs="宋体" w:hint="eastAsia"/>
                <w:bCs/>
                <w:sz w:val="24"/>
                <w:szCs w:val="24"/>
              </w:rPr>
              <w:t>族</w:t>
            </w:r>
          </w:p>
        </w:tc>
        <w:tc>
          <w:tcPr>
            <w:tcW w:w="1462" w:type="dxa"/>
            <w:gridSpan w:val="2"/>
            <w:vAlign w:val="center"/>
          </w:tcPr>
          <w:p w:rsidR="00CA5AF6" w:rsidRDefault="00CA5AF6">
            <w:pPr>
              <w:spacing w:after="0" w:line="240" w:lineRule="auto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800" w:type="dxa"/>
            <w:vAlign w:val="center"/>
          </w:tcPr>
          <w:p w:rsidR="00CA5AF6" w:rsidRDefault="00E50032">
            <w:pPr>
              <w:spacing w:after="0" w:line="240" w:lineRule="auto"/>
              <w:jc w:val="center"/>
              <w:rPr>
                <w:rFonts w:ascii="宋体" w:eastAsia="宋体" w:hAnsi="宋体" w:cs="宋体"/>
                <w:bCs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Cs/>
                <w:sz w:val="24"/>
                <w:szCs w:val="24"/>
              </w:rPr>
              <w:t>身份证号码</w:t>
            </w:r>
          </w:p>
        </w:tc>
        <w:tc>
          <w:tcPr>
            <w:tcW w:w="2248" w:type="dxa"/>
            <w:gridSpan w:val="3"/>
            <w:vAlign w:val="center"/>
          </w:tcPr>
          <w:p w:rsidR="00CA5AF6" w:rsidRDefault="00CA5AF6">
            <w:pPr>
              <w:spacing w:after="0" w:line="240" w:lineRule="auto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2146" w:type="dxa"/>
            <w:gridSpan w:val="2"/>
            <w:vMerge/>
            <w:vAlign w:val="center"/>
          </w:tcPr>
          <w:p w:rsidR="00CA5AF6" w:rsidRDefault="00CA5AF6">
            <w:pPr>
              <w:spacing w:after="0" w:line="240" w:lineRule="auto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CA5AF6">
        <w:trPr>
          <w:cantSplit/>
          <w:trHeight w:val="510"/>
        </w:trPr>
        <w:tc>
          <w:tcPr>
            <w:tcW w:w="1417" w:type="dxa"/>
            <w:vAlign w:val="center"/>
          </w:tcPr>
          <w:p w:rsidR="00CA5AF6" w:rsidRDefault="00E50032">
            <w:pPr>
              <w:spacing w:after="0" w:line="240" w:lineRule="auto"/>
              <w:jc w:val="center"/>
              <w:rPr>
                <w:rFonts w:ascii="宋体" w:eastAsia="宋体" w:hAnsi="宋体" w:cs="宋体"/>
                <w:bCs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Cs/>
                <w:sz w:val="24"/>
                <w:szCs w:val="24"/>
              </w:rPr>
              <w:t>出生年月</w:t>
            </w:r>
          </w:p>
        </w:tc>
        <w:tc>
          <w:tcPr>
            <w:tcW w:w="1462" w:type="dxa"/>
            <w:gridSpan w:val="2"/>
            <w:vAlign w:val="center"/>
          </w:tcPr>
          <w:p w:rsidR="00CA5AF6" w:rsidRDefault="00CA5AF6">
            <w:pPr>
              <w:spacing w:after="0" w:line="240" w:lineRule="auto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800" w:type="dxa"/>
            <w:vAlign w:val="center"/>
          </w:tcPr>
          <w:p w:rsidR="00CA5AF6" w:rsidRDefault="00E50032">
            <w:pPr>
              <w:spacing w:after="0" w:line="240" w:lineRule="auto"/>
              <w:jc w:val="center"/>
              <w:rPr>
                <w:rFonts w:ascii="宋体" w:eastAsia="宋体" w:hAnsi="宋体" w:cs="宋体"/>
                <w:bCs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Cs/>
                <w:sz w:val="24"/>
                <w:szCs w:val="24"/>
              </w:rPr>
              <w:t>学历</w:t>
            </w:r>
            <w:r>
              <w:rPr>
                <w:rFonts w:ascii="宋体" w:eastAsia="宋体" w:hAnsi="宋体" w:cs="宋体" w:hint="eastAsia"/>
                <w:bCs/>
                <w:sz w:val="24"/>
                <w:szCs w:val="24"/>
              </w:rPr>
              <w:t>/</w:t>
            </w:r>
            <w:r>
              <w:rPr>
                <w:rFonts w:ascii="宋体" w:eastAsia="宋体" w:hAnsi="宋体" w:cs="宋体" w:hint="eastAsia"/>
                <w:bCs/>
                <w:sz w:val="24"/>
                <w:szCs w:val="24"/>
              </w:rPr>
              <w:t>学位</w:t>
            </w:r>
          </w:p>
        </w:tc>
        <w:tc>
          <w:tcPr>
            <w:tcW w:w="2248" w:type="dxa"/>
            <w:gridSpan w:val="3"/>
            <w:vAlign w:val="center"/>
          </w:tcPr>
          <w:p w:rsidR="00CA5AF6" w:rsidRDefault="00CA5AF6">
            <w:pPr>
              <w:spacing w:after="0" w:line="240" w:lineRule="auto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2146" w:type="dxa"/>
            <w:gridSpan w:val="2"/>
            <w:vMerge/>
            <w:vAlign w:val="center"/>
          </w:tcPr>
          <w:p w:rsidR="00CA5AF6" w:rsidRDefault="00CA5AF6">
            <w:pPr>
              <w:spacing w:after="0" w:line="240" w:lineRule="auto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CA5AF6">
        <w:trPr>
          <w:cantSplit/>
          <w:trHeight w:val="510"/>
        </w:trPr>
        <w:tc>
          <w:tcPr>
            <w:tcW w:w="1417" w:type="dxa"/>
            <w:vAlign w:val="center"/>
          </w:tcPr>
          <w:p w:rsidR="00CA5AF6" w:rsidRDefault="00E50032">
            <w:pPr>
              <w:spacing w:after="0" w:line="240" w:lineRule="auto"/>
              <w:jc w:val="center"/>
              <w:rPr>
                <w:rFonts w:ascii="宋体" w:eastAsia="宋体" w:hAnsi="宋体" w:cs="宋体"/>
                <w:bCs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Cs/>
                <w:sz w:val="24"/>
                <w:szCs w:val="24"/>
              </w:rPr>
              <w:t>入党时间</w:t>
            </w:r>
          </w:p>
        </w:tc>
        <w:tc>
          <w:tcPr>
            <w:tcW w:w="1462" w:type="dxa"/>
            <w:gridSpan w:val="2"/>
            <w:vAlign w:val="center"/>
          </w:tcPr>
          <w:p w:rsidR="00CA5AF6" w:rsidRDefault="00CA5AF6">
            <w:pPr>
              <w:spacing w:after="0" w:line="240" w:lineRule="auto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800" w:type="dxa"/>
            <w:vAlign w:val="center"/>
          </w:tcPr>
          <w:p w:rsidR="00CA5AF6" w:rsidRDefault="00E50032">
            <w:pPr>
              <w:spacing w:after="0" w:line="240" w:lineRule="auto"/>
              <w:jc w:val="center"/>
              <w:rPr>
                <w:rFonts w:ascii="宋体" w:eastAsia="宋体" w:hAnsi="宋体" w:cs="宋体"/>
                <w:bCs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Cs/>
                <w:sz w:val="24"/>
                <w:szCs w:val="24"/>
              </w:rPr>
              <w:t>户口所在地</w:t>
            </w:r>
          </w:p>
        </w:tc>
        <w:tc>
          <w:tcPr>
            <w:tcW w:w="2248" w:type="dxa"/>
            <w:gridSpan w:val="3"/>
            <w:vAlign w:val="center"/>
          </w:tcPr>
          <w:p w:rsidR="00CA5AF6" w:rsidRDefault="00CA5AF6">
            <w:pPr>
              <w:spacing w:after="0" w:line="240" w:lineRule="auto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2146" w:type="dxa"/>
            <w:gridSpan w:val="2"/>
            <w:vMerge/>
            <w:vAlign w:val="center"/>
          </w:tcPr>
          <w:p w:rsidR="00CA5AF6" w:rsidRDefault="00CA5AF6">
            <w:pPr>
              <w:spacing w:after="0" w:line="240" w:lineRule="auto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CA5AF6">
        <w:trPr>
          <w:cantSplit/>
          <w:trHeight w:val="510"/>
        </w:trPr>
        <w:tc>
          <w:tcPr>
            <w:tcW w:w="1417" w:type="dxa"/>
            <w:vAlign w:val="center"/>
          </w:tcPr>
          <w:p w:rsidR="00CA5AF6" w:rsidRDefault="00E50032">
            <w:pPr>
              <w:spacing w:after="0" w:line="240" w:lineRule="auto"/>
              <w:jc w:val="center"/>
              <w:rPr>
                <w:rFonts w:ascii="宋体" w:eastAsia="宋体" w:hAnsi="宋体" w:cs="宋体"/>
                <w:bCs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Cs/>
                <w:sz w:val="24"/>
                <w:szCs w:val="24"/>
              </w:rPr>
              <w:t>婚姻状况</w:t>
            </w:r>
          </w:p>
        </w:tc>
        <w:tc>
          <w:tcPr>
            <w:tcW w:w="1462" w:type="dxa"/>
            <w:gridSpan w:val="2"/>
            <w:vAlign w:val="center"/>
          </w:tcPr>
          <w:p w:rsidR="00CA5AF6" w:rsidRDefault="00CA5AF6">
            <w:pPr>
              <w:spacing w:after="0" w:line="240" w:lineRule="auto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800" w:type="dxa"/>
            <w:vAlign w:val="center"/>
          </w:tcPr>
          <w:p w:rsidR="00CA5AF6" w:rsidRDefault="00E50032">
            <w:pPr>
              <w:spacing w:after="0" w:line="240" w:lineRule="auto"/>
              <w:jc w:val="center"/>
              <w:rPr>
                <w:rFonts w:ascii="宋体" w:eastAsia="宋体" w:hAnsi="宋体" w:cs="宋体"/>
                <w:bCs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Cs/>
                <w:sz w:val="24"/>
                <w:szCs w:val="24"/>
              </w:rPr>
              <w:t>联系电话</w:t>
            </w:r>
          </w:p>
        </w:tc>
        <w:tc>
          <w:tcPr>
            <w:tcW w:w="2248" w:type="dxa"/>
            <w:gridSpan w:val="3"/>
            <w:vAlign w:val="center"/>
          </w:tcPr>
          <w:p w:rsidR="00CA5AF6" w:rsidRDefault="00CA5AF6">
            <w:pPr>
              <w:spacing w:after="0" w:line="240" w:lineRule="auto"/>
              <w:jc w:val="center"/>
              <w:rPr>
                <w:rFonts w:ascii="宋体" w:eastAsia="宋体" w:hAnsi="宋体" w:cs="宋体"/>
                <w:bCs/>
                <w:sz w:val="24"/>
                <w:szCs w:val="24"/>
              </w:rPr>
            </w:pPr>
          </w:p>
        </w:tc>
        <w:tc>
          <w:tcPr>
            <w:tcW w:w="2146" w:type="dxa"/>
            <w:gridSpan w:val="2"/>
            <w:vMerge/>
            <w:vAlign w:val="center"/>
          </w:tcPr>
          <w:p w:rsidR="00CA5AF6" w:rsidRDefault="00CA5AF6">
            <w:pPr>
              <w:spacing w:after="0" w:line="240" w:lineRule="auto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CA5AF6">
        <w:trPr>
          <w:cantSplit/>
          <w:trHeight w:val="510"/>
        </w:trPr>
        <w:tc>
          <w:tcPr>
            <w:tcW w:w="2879" w:type="dxa"/>
            <w:gridSpan w:val="3"/>
            <w:vAlign w:val="center"/>
          </w:tcPr>
          <w:p w:rsidR="00CA5AF6" w:rsidRDefault="00E50032">
            <w:pPr>
              <w:spacing w:after="0" w:line="240" w:lineRule="auto"/>
              <w:jc w:val="center"/>
              <w:rPr>
                <w:rFonts w:ascii="宋体" w:eastAsia="宋体" w:hAnsi="宋体" w:cs="宋体"/>
                <w:bCs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Cs/>
                <w:sz w:val="24"/>
                <w:szCs w:val="24"/>
              </w:rPr>
              <w:t>拟应聘岗位</w:t>
            </w:r>
          </w:p>
        </w:tc>
        <w:tc>
          <w:tcPr>
            <w:tcW w:w="4048" w:type="dxa"/>
            <w:gridSpan w:val="4"/>
            <w:vAlign w:val="center"/>
          </w:tcPr>
          <w:p w:rsidR="00CA5AF6" w:rsidRDefault="00CA5AF6">
            <w:pPr>
              <w:spacing w:after="0" w:line="240" w:lineRule="auto"/>
              <w:jc w:val="center"/>
              <w:rPr>
                <w:rFonts w:ascii="宋体" w:eastAsia="宋体" w:hAnsi="宋体" w:cs="宋体"/>
                <w:bCs/>
                <w:sz w:val="24"/>
                <w:szCs w:val="24"/>
              </w:rPr>
            </w:pPr>
          </w:p>
        </w:tc>
        <w:tc>
          <w:tcPr>
            <w:tcW w:w="2146" w:type="dxa"/>
            <w:gridSpan w:val="2"/>
            <w:vMerge/>
            <w:vAlign w:val="center"/>
          </w:tcPr>
          <w:p w:rsidR="00CA5AF6" w:rsidRDefault="00CA5AF6">
            <w:pPr>
              <w:spacing w:after="0" w:line="240" w:lineRule="auto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CA5AF6">
        <w:trPr>
          <w:cantSplit/>
          <w:trHeight w:val="510"/>
        </w:trPr>
        <w:tc>
          <w:tcPr>
            <w:tcW w:w="9073" w:type="dxa"/>
            <w:gridSpan w:val="9"/>
            <w:vAlign w:val="center"/>
          </w:tcPr>
          <w:p w:rsidR="00CA5AF6" w:rsidRDefault="00E50032">
            <w:pPr>
              <w:spacing w:after="0" w:line="240" w:lineRule="auto"/>
              <w:jc w:val="center"/>
              <w:rPr>
                <w:rFonts w:ascii="宋体" w:eastAsia="宋体" w:hAnsi="宋体" w:cs="宋体"/>
                <w:bCs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Cs/>
                <w:sz w:val="24"/>
                <w:szCs w:val="24"/>
              </w:rPr>
              <w:t>高</w:t>
            </w:r>
            <w:r>
              <w:rPr>
                <w:rFonts w:ascii="宋体" w:eastAsia="宋体" w:hAnsi="宋体" w:cs="宋体" w:hint="eastAsia"/>
                <w:bCs/>
                <w:sz w:val="24"/>
                <w:szCs w:val="24"/>
              </w:rPr>
              <w:t xml:space="preserve"> </w:t>
            </w:r>
            <w:r>
              <w:rPr>
                <w:rFonts w:ascii="宋体" w:eastAsia="宋体" w:hAnsi="宋体" w:cs="宋体" w:hint="eastAsia"/>
                <w:bCs/>
                <w:sz w:val="24"/>
                <w:szCs w:val="24"/>
              </w:rPr>
              <w:t>中</w:t>
            </w:r>
            <w:r>
              <w:rPr>
                <w:rFonts w:ascii="宋体" w:eastAsia="宋体" w:hAnsi="宋体" w:cs="宋体" w:hint="eastAsia"/>
                <w:bCs/>
                <w:sz w:val="24"/>
                <w:szCs w:val="24"/>
              </w:rPr>
              <w:t xml:space="preserve"> </w:t>
            </w:r>
            <w:r>
              <w:rPr>
                <w:rFonts w:ascii="宋体" w:eastAsia="宋体" w:hAnsi="宋体" w:cs="宋体" w:hint="eastAsia"/>
                <w:bCs/>
                <w:sz w:val="24"/>
                <w:szCs w:val="24"/>
              </w:rPr>
              <w:t>及</w:t>
            </w:r>
            <w:r>
              <w:rPr>
                <w:rFonts w:ascii="宋体" w:eastAsia="宋体" w:hAnsi="宋体" w:cs="宋体" w:hint="eastAsia"/>
                <w:bCs/>
                <w:sz w:val="24"/>
                <w:szCs w:val="24"/>
              </w:rPr>
              <w:t xml:space="preserve"> </w:t>
            </w:r>
            <w:r>
              <w:rPr>
                <w:rFonts w:ascii="宋体" w:eastAsia="宋体" w:hAnsi="宋体" w:cs="宋体" w:hint="eastAsia"/>
                <w:bCs/>
                <w:sz w:val="24"/>
                <w:szCs w:val="24"/>
              </w:rPr>
              <w:t>以</w:t>
            </w:r>
            <w:r>
              <w:rPr>
                <w:rFonts w:ascii="宋体" w:eastAsia="宋体" w:hAnsi="宋体" w:cs="宋体" w:hint="eastAsia"/>
                <w:bCs/>
                <w:sz w:val="24"/>
                <w:szCs w:val="24"/>
              </w:rPr>
              <w:t xml:space="preserve"> </w:t>
            </w:r>
            <w:r>
              <w:rPr>
                <w:rFonts w:ascii="宋体" w:eastAsia="宋体" w:hAnsi="宋体" w:cs="宋体" w:hint="eastAsia"/>
                <w:bCs/>
                <w:sz w:val="24"/>
                <w:szCs w:val="24"/>
              </w:rPr>
              <w:t>上</w:t>
            </w:r>
            <w:r>
              <w:rPr>
                <w:rFonts w:ascii="宋体" w:eastAsia="宋体" w:hAnsi="宋体" w:cs="宋体" w:hint="eastAsia"/>
                <w:bCs/>
                <w:sz w:val="24"/>
                <w:szCs w:val="24"/>
              </w:rPr>
              <w:t xml:space="preserve"> </w:t>
            </w:r>
            <w:r>
              <w:rPr>
                <w:rFonts w:ascii="宋体" w:eastAsia="宋体" w:hAnsi="宋体" w:cs="宋体" w:hint="eastAsia"/>
                <w:bCs/>
                <w:sz w:val="24"/>
                <w:szCs w:val="24"/>
              </w:rPr>
              <w:t>学</w:t>
            </w:r>
            <w:r>
              <w:rPr>
                <w:rFonts w:ascii="宋体" w:eastAsia="宋体" w:hAnsi="宋体" w:cs="宋体" w:hint="eastAsia"/>
                <w:bCs/>
                <w:sz w:val="24"/>
                <w:szCs w:val="24"/>
              </w:rPr>
              <w:t xml:space="preserve"> </w:t>
            </w:r>
            <w:r>
              <w:rPr>
                <w:rFonts w:ascii="宋体" w:eastAsia="宋体" w:hAnsi="宋体" w:cs="宋体" w:hint="eastAsia"/>
                <w:bCs/>
                <w:sz w:val="24"/>
                <w:szCs w:val="24"/>
              </w:rPr>
              <w:t>习</w:t>
            </w:r>
            <w:r>
              <w:rPr>
                <w:rFonts w:ascii="宋体" w:eastAsia="宋体" w:hAnsi="宋体" w:cs="宋体" w:hint="eastAsia"/>
                <w:bCs/>
                <w:sz w:val="24"/>
                <w:szCs w:val="24"/>
              </w:rPr>
              <w:t xml:space="preserve"> </w:t>
            </w:r>
            <w:r>
              <w:rPr>
                <w:rFonts w:ascii="宋体" w:eastAsia="宋体" w:hAnsi="宋体" w:cs="宋体" w:hint="eastAsia"/>
                <w:bCs/>
                <w:sz w:val="24"/>
                <w:szCs w:val="24"/>
              </w:rPr>
              <w:t>经</w:t>
            </w:r>
            <w:r>
              <w:rPr>
                <w:rFonts w:ascii="宋体" w:eastAsia="宋体" w:hAnsi="宋体" w:cs="宋体" w:hint="eastAsia"/>
                <w:bCs/>
                <w:sz w:val="24"/>
                <w:szCs w:val="24"/>
              </w:rPr>
              <w:t xml:space="preserve"> </w:t>
            </w:r>
            <w:r>
              <w:rPr>
                <w:rFonts w:ascii="宋体" w:eastAsia="宋体" w:hAnsi="宋体" w:cs="宋体" w:hint="eastAsia"/>
                <w:bCs/>
                <w:sz w:val="24"/>
                <w:szCs w:val="24"/>
              </w:rPr>
              <w:t>历</w:t>
            </w:r>
          </w:p>
        </w:tc>
      </w:tr>
      <w:tr w:rsidR="00CA5AF6">
        <w:trPr>
          <w:trHeight w:val="510"/>
        </w:trPr>
        <w:tc>
          <w:tcPr>
            <w:tcW w:w="1559" w:type="dxa"/>
            <w:gridSpan w:val="2"/>
            <w:vAlign w:val="center"/>
          </w:tcPr>
          <w:p w:rsidR="00CA5AF6" w:rsidRDefault="00E50032">
            <w:pPr>
              <w:spacing w:after="0" w:line="240" w:lineRule="auto"/>
              <w:jc w:val="center"/>
              <w:rPr>
                <w:rFonts w:ascii="宋体" w:eastAsia="宋体" w:hAnsi="宋体" w:cs="宋体"/>
                <w:bCs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Cs/>
                <w:sz w:val="24"/>
                <w:szCs w:val="24"/>
              </w:rPr>
              <w:t>起止年月</w:t>
            </w:r>
          </w:p>
        </w:tc>
        <w:tc>
          <w:tcPr>
            <w:tcW w:w="3120" w:type="dxa"/>
            <w:gridSpan w:val="2"/>
            <w:vAlign w:val="center"/>
          </w:tcPr>
          <w:p w:rsidR="00CA5AF6" w:rsidRDefault="00E50032">
            <w:pPr>
              <w:spacing w:after="0" w:line="240" w:lineRule="auto"/>
              <w:jc w:val="center"/>
              <w:rPr>
                <w:rFonts w:ascii="宋体" w:eastAsia="宋体" w:hAnsi="宋体" w:cs="宋体"/>
                <w:bCs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Cs/>
                <w:sz w:val="24"/>
                <w:szCs w:val="24"/>
              </w:rPr>
              <w:t>毕业院校</w:t>
            </w:r>
          </w:p>
        </w:tc>
        <w:tc>
          <w:tcPr>
            <w:tcW w:w="1625" w:type="dxa"/>
            <w:gridSpan w:val="2"/>
            <w:vAlign w:val="center"/>
          </w:tcPr>
          <w:p w:rsidR="00CA5AF6" w:rsidRDefault="00E50032">
            <w:pPr>
              <w:spacing w:after="0" w:line="240" w:lineRule="auto"/>
              <w:jc w:val="center"/>
              <w:rPr>
                <w:rFonts w:ascii="宋体" w:eastAsia="宋体" w:hAnsi="宋体" w:cs="宋体"/>
                <w:bCs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Cs/>
                <w:sz w:val="24"/>
                <w:szCs w:val="24"/>
              </w:rPr>
              <w:t>所学专业</w:t>
            </w:r>
          </w:p>
        </w:tc>
        <w:tc>
          <w:tcPr>
            <w:tcW w:w="1256" w:type="dxa"/>
            <w:gridSpan w:val="2"/>
            <w:vAlign w:val="center"/>
          </w:tcPr>
          <w:p w:rsidR="00CA5AF6" w:rsidRDefault="00E50032">
            <w:pPr>
              <w:spacing w:after="0" w:line="240" w:lineRule="auto"/>
              <w:jc w:val="center"/>
              <w:rPr>
                <w:rFonts w:ascii="宋体" w:eastAsia="宋体" w:hAnsi="宋体" w:cs="宋体"/>
                <w:bCs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Cs/>
                <w:sz w:val="24"/>
                <w:szCs w:val="24"/>
              </w:rPr>
              <w:t>学习形式</w:t>
            </w:r>
          </w:p>
        </w:tc>
        <w:tc>
          <w:tcPr>
            <w:tcW w:w="1513" w:type="dxa"/>
            <w:vAlign w:val="center"/>
          </w:tcPr>
          <w:p w:rsidR="00CA5AF6" w:rsidRDefault="00E50032">
            <w:pPr>
              <w:spacing w:after="0" w:line="240" w:lineRule="auto"/>
              <w:jc w:val="center"/>
              <w:rPr>
                <w:rFonts w:ascii="宋体" w:eastAsia="宋体" w:hAnsi="宋体" w:cs="宋体"/>
                <w:bCs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Cs/>
                <w:sz w:val="24"/>
                <w:szCs w:val="24"/>
              </w:rPr>
              <w:t>学历</w:t>
            </w:r>
            <w:r>
              <w:rPr>
                <w:rFonts w:ascii="宋体" w:eastAsia="宋体" w:hAnsi="宋体" w:cs="宋体" w:hint="eastAsia"/>
                <w:bCs/>
                <w:sz w:val="24"/>
                <w:szCs w:val="24"/>
              </w:rPr>
              <w:t>/</w:t>
            </w:r>
            <w:r>
              <w:rPr>
                <w:rFonts w:ascii="宋体" w:eastAsia="宋体" w:hAnsi="宋体" w:cs="宋体" w:hint="eastAsia"/>
                <w:bCs/>
                <w:sz w:val="24"/>
                <w:szCs w:val="24"/>
              </w:rPr>
              <w:t>学位</w:t>
            </w:r>
          </w:p>
        </w:tc>
      </w:tr>
      <w:tr w:rsidR="00CA5AF6">
        <w:trPr>
          <w:trHeight w:val="510"/>
        </w:trPr>
        <w:tc>
          <w:tcPr>
            <w:tcW w:w="1559" w:type="dxa"/>
            <w:gridSpan w:val="2"/>
            <w:vAlign w:val="center"/>
          </w:tcPr>
          <w:p w:rsidR="00CA5AF6" w:rsidRDefault="00CA5AF6">
            <w:pPr>
              <w:spacing w:after="0" w:line="240" w:lineRule="auto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3120" w:type="dxa"/>
            <w:gridSpan w:val="2"/>
            <w:vAlign w:val="center"/>
          </w:tcPr>
          <w:p w:rsidR="00CA5AF6" w:rsidRDefault="00CA5AF6">
            <w:pPr>
              <w:spacing w:after="0" w:line="240" w:lineRule="auto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625" w:type="dxa"/>
            <w:gridSpan w:val="2"/>
            <w:vAlign w:val="center"/>
          </w:tcPr>
          <w:p w:rsidR="00CA5AF6" w:rsidRDefault="00CA5AF6">
            <w:pPr>
              <w:spacing w:after="0" w:line="240" w:lineRule="auto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256" w:type="dxa"/>
            <w:gridSpan w:val="2"/>
            <w:vAlign w:val="center"/>
          </w:tcPr>
          <w:p w:rsidR="00CA5AF6" w:rsidRDefault="00CA5AF6">
            <w:pPr>
              <w:spacing w:after="0" w:line="240" w:lineRule="auto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513" w:type="dxa"/>
            <w:vAlign w:val="center"/>
          </w:tcPr>
          <w:p w:rsidR="00CA5AF6" w:rsidRDefault="00CA5AF6">
            <w:pPr>
              <w:spacing w:after="0" w:line="240" w:lineRule="auto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CA5AF6">
        <w:trPr>
          <w:trHeight w:val="510"/>
        </w:trPr>
        <w:tc>
          <w:tcPr>
            <w:tcW w:w="1559" w:type="dxa"/>
            <w:gridSpan w:val="2"/>
            <w:vAlign w:val="center"/>
          </w:tcPr>
          <w:p w:rsidR="00CA5AF6" w:rsidRDefault="00CA5AF6">
            <w:pPr>
              <w:spacing w:after="0" w:line="240" w:lineRule="auto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3120" w:type="dxa"/>
            <w:gridSpan w:val="2"/>
            <w:vAlign w:val="center"/>
          </w:tcPr>
          <w:p w:rsidR="00CA5AF6" w:rsidRDefault="00CA5AF6">
            <w:pPr>
              <w:spacing w:after="0" w:line="240" w:lineRule="auto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625" w:type="dxa"/>
            <w:gridSpan w:val="2"/>
            <w:vAlign w:val="center"/>
          </w:tcPr>
          <w:p w:rsidR="00CA5AF6" w:rsidRDefault="00CA5AF6">
            <w:pPr>
              <w:spacing w:after="0" w:line="240" w:lineRule="auto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256" w:type="dxa"/>
            <w:gridSpan w:val="2"/>
            <w:vAlign w:val="center"/>
          </w:tcPr>
          <w:p w:rsidR="00CA5AF6" w:rsidRDefault="00CA5AF6">
            <w:pPr>
              <w:spacing w:after="0" w:line="240" w:lineRule="auto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513" w:type="dxa"/>
            <w:vAlign w:val="center"/>
          </w:tcPr>
          <w:p w:rsidR="00CA5AF6" w:rsidRDefault="00CA5AF6">
            <w:pPr>
              <w:spacing w:after="0" w:line="240" w:lineRule="auto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CA5AF6">
        <w:trPr>
          <w:trHeight w:val="510"/>
        </w:trPr>
        <w:tc>
          <w:tcPr>
            <w:tcW w:w="1559" w:type="dxa"/>
            <w:gridSpan w:val="2"/>
            <w:vAlign w:val="center"/>
          </w:tcPr>
          <w:p w:rsidR="00CA5AF6" w:rsidRDefault="00CA5AF6">
            <w:pPr>
              <w:spacing w:after="0" w:line="240" w:lineRule="auto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3120" w:type="dxa"/>
            <w:gridSpan w:val="2"/>
            <w:vAlign w:val="center"/>
          </w:tcPr>
          <w:p w:rsidR="00CA5AF6" w:rsidRDefault="00CA5AF6">
            <w:pPr>
              <w:spacing w:after="0" w:line="240" w:lineRule="auto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625" w:type="dxa"/>
            <w:gridSpan w:val="2"/>
            <w:vAlign w:val="center"/>
          </w:tcPr>
          <w:p w:rsidR="00CA5AF6" w:rsidRDefault="00CA5AF6">
            <w:pPr>
              <w:spacing w:after="0" w:line="240" w:lineRule="auto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256" w:type="dxa"/>
            <w:gridSpan w:val="2"/>
            <w:vAlign w:val="center"/>
          </w:tcPr>
          <w:p w:rsidR="00CA5AF6" w:rsidRDefault="00CA5AF6">
            <w:pPr>
              <w:spacing w:after="0" w:line="240" w:lineRule="auto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513" w:type="dxa"/>
            <w:vAlign w:val="center"/>
          </w:tcPr>
          <w:p w:rsidR="00CA5AF6" w:rsidRDefault="00CA5AF6">
            <w:pPr>
              <w:spacing w:after="0" w:line="240" w:lineRule="auto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CA5AF6">
        <w:trPr>
          <w:cantSplit/>
          <w:trHeight w:val="510"/>
        </w:trPr>
        <w:tc>
          <w:tcPr>
            <w:tcW w:w="9073" w:type="dxa"/>
            <w:gridSpan w:val="9"/>
            <w:vAlign w:val="center"/>
          </w:tcPr>
          <w:p w:rsidR="00CA5AF6" w:rsidRDefault="00E50032">
            <w:pPr>
              <w:spacing w:after="0" w:line="240" w:lineRule="auto"/>
              <w:jc w:val="center"/>
              <w:rPr>
                <w:rFonts w:ascii="宋体" w:eastAsia="宋体" w:hAnsi="宋体" w:cs="宋体"/>
                <w:bCs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Cs/>
                <w:sz w:val="24"/>
                <w:szCs w:val="24"/>
              </w:rPr>
              <w:t>主</w:t>
            </w:r>
            <w:r>
              <w:rPr>
                <w:rFonts w:ascii="宋体" w:eastAsia="宋体" w:hAnsi="宋体" w:cs="宋体" w:hint="eastAsia"/>
                <w:bCs/>
                <w:sz w:val="24"/>
                <w:szCs w:val="24"/>
              </w:rPr>
              <w:t xml:space="preserve"> </w:t>
            </w:r>
            <w:r>
              <w:rPr>
                <w:rFonts w:ascii="宋体" w:eastAsia="宋体" w:hAnsi="宋体" w:cs="宋体" w:hint="eastAsia"/>
                <w:bCs/>
                <w:sz w:val="24"/>
                <w:szCs w:val="24"/>
              </w:rPr>
              <w:t>要</w:t>
            </w:r>
            <w:r>
              <w:rPr>
                <w:rFonts w:ascii="宋体" w:eastAsia="宋体" w:hAnsi="宋体" w:cs="宋体" w:hint="eastAsia"/>
                <w:bCs/>
                <w:sz w:val="24"/>
                <w:szCs w:val="24"/>
              </w:rPr>
              <w:t xml:space="preserve"> </w:t>
            </w:r>
            <w:r>
              <w:rPr>
                <w:rFonts w:ascii="宋体" w:eastAsia="宋体" w:hAnsi="宋体" w:cs="宋体" w:hint="eastAsia"/>
                <w:bCs/>
                <w:sz w:val="24"/>
                <w:szCs w:val="24"/>
              </w:rPr>
              <w:t>工</w:t>
            </w:r>
            <w:r>
              <w:rPr>
                <w:rFonts w:ascii="宋体" w:eastAsia="宋体" w:hAnsi="宋体" w:cs="宋体" w:hint="eastAsia"/>
                <w:bCs/>
                <w:sz w:val="24"/>
                <w:szCs w:val="24"/>
              </w:rPr>
              <w:t xml:space="preserve"> </w:t>
            </w:r>
            <w:r>
              <w:rPr>
                <w:rFonts w:ascii="宋体" w:eastAsia="宋体" w:hAnsi="宋体" w:cs="宋体" w:hint="eastAsia"/>
                <w:bCs/>
                <w:sz w:val="24"/>
                <w:szCs w:val="24"/>
              </w:rPr>
              <w:t>作</w:t>
            </w:r>
            <w:r>
              <w:rPr>
                <w:rFonts w:ascii="宋体" w:eastAsia="宋体" w:hAnsi="宋体" w:cs="宋体" w:hint="eastAsia"/>
                <w:bCs/>
                <w:sz w:val="24"/>
                <w:szCs w:val="24"/>
              </w:rPr>
              <w:t xml:space="preserve"> </w:t>
            </w:r>
            <w:r>
              <w:rPr>
                <w:rFonts w:ascii="宋体" w:eastAsia="宋体" w:hAnsi="宋体" w:cs="宋体" w:hint="eastAsia"/>
                <w:bCs/>
                <w:sz w:val="24"/>
                <w:szCs w:val="24"/>
              </w:rPr>
              <w:t>经</w:t>
            </w:r>
            <w:r>
              <w:rPr>
                <w:rFonts w:ascii="宋体" w:eastAsia="宋体" w:hAnsi="宋体" w:cs="宋体" w:hint="eastAsia"/>
                <w:bCs/>
                <w:sz w:val="24"/>
                <w:szCs w:val="24"/>
              </w:rPr>
              <w:t xml:space="preserve"> </w:t>
            </w:r>
            <w:r>
              <w:rPr>
                <w:rFonts w:ascii="宋体" w:eastAsia="宋体" w:hAnsi="宋体" w:cs="宋体" w:hint="eastAsia"/>
                <w:bCs/>
                <w:sz w:val="24"/>
                <w:szCs w:val="24"/>
              </w:rPr>
              <w:t>历</w:t>
            </w:r>
          </w:p>
        </w:tc>
      </w:tr>
      <w:tr w:rsidR="00CA5AF6">
        <w:trPr>
          <w:trHeight w:val="510"/>
        </w:trPr>
        <w:tc>
          <w:tcPr>
            <w:tcW w:w="1559" w:type="dxa"/>
            <w:gridSpan w:val="2"/>
            <w:vAlign w:val="center"/>
          </w:tcPr>
          <w:p w:rsidR="00CA5AF6" w:rsidRDefault="00E50032">
            <w:pPr>
              <w:spacing w:after="0" w:line="240" w:lineRule="auto"/>
              <w:jc w:val="center"/>
              <w:rPr>
                <w:rFonts w:ascii="宋体" w:eastAsia="宋体" w:hAnsi="宋体" w:cs="宋体"/>
                <w:bCs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Cs/>
                <w:sz w:val="24"/>
                <w:szCs w:val="24"/>
              </w:rPr>
              <w:t>起止年月</w:t>
            </w:r>
          </w:p>
        </w:tc>
        <w:tc>
          <w:tcPr>
            <w:tcW w:w="3120" w:type="dxa"/>
            <w:gridSpan w:val="2"/>
            <w:vAlign w:val="center"/>
          </w:tcPr>
          <w:p w:rsidR="00CA5AF6" w:rsidRDefault="00E50032">
            <w:pPr>
              <w:spacing w:after="0" w:line="240" w:lineRule="auto"/>
              <w:jc w:val="center"/>
              <w:rPr>
                <w:rFonts w:ascii="宋体" w:eastAsia="宋体" w:hAnsi="宋体" w:cs="宋体"/>
                <w:bCs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Cs/>
                <w:sz w:val="24"/>
                <w:szCs w:val="24"/>
              </w:rPr>
              <w:t>工</w:t>
            </w:r>
            <w:r>
              <w:rPr>
                <w:rFonts w:ascii="宋体" w:eastAsia="宋体" w:hAnsi="宋体" w:cs="宋体" w:hint="eastAsia"/>
                <w:bCs/>
                <w:sz w:val="24"/>
                <w:szCs w:val="24"/>
              </w:rPr>
              <w:t xml:space="preserve"> </w:t>
            </w:r>
            <w:r>
              <w:rPr>
                <w:rFonts w:ascii="宋体" w:eastAsia="宋体" w:hAnsi="宋体" w:cs="宋体" w:hint="eastAsia"/>
                <w:bCs/>
                <w:sz w:val="24"/>
                <w:szCs w:val="24"/>
              </w:rPr>
              <w:t>作</w:t>
            </w:r>
            <w:r>
              <w:rPr>
                <w:rFonts w:ascii="宋体" w:eastAsia="宋体" w:hAnsi="宋体" w:cs="宋体" w:hint="eastAsia"/>
                <w:bCs/>
                <w:sz w:val="24"/>
                <w:szCs w:val="24"/>
              </w:rPr>
              <w:t xml:space="preserve"> </w:t>
            </w:r>
            <w:r>
              <w:rPr>
                <w:rFonts w:ascii="宋体" w:eastAsia="宋体" w:hAnsi="宋体" w:cs="宋体" w:hint="eastAsia"/>
                <w:bCs/>
                <w:sz w:val="24"/>
                <w:szCs w:val="24"/>
              </w:rPr>
              <w:t>单</w:t>
            </w:r>
            <w:r>
              <w:rPr>
                <w:rFonts w:ascii="宋体" w:eastAsia="宋体" w:hAnsi="宋体" w:cs="宋体" w:hint="eastAsia"/>
                <w:bCs/>
                <w:sz w:val="24"/>
                <w:szCs w:val="24"/>
              </w:rPr>
              <w:t xml:space="preserve"> </w:t>
            </w:r>
            <w:r>
              <w:rPr>
                <w:rFonts w:ascii="宋体" w:eastAsia="宋体" w:hAnsi="宋体" w:cs="宋体" w:hint="eastAsia"/>
                <w:bCs/>
                <w:sz w:val="24"/>
                <w:szCs w:val="24"/>
              </w:rPr>
              <w:t>位</w:t>
            </w:r>
          </w:p>
        </w:tc>
        <w:tc>
          <w:tcPr>
            <w:tcW w:w="1625" w:type="dxa"/>
            <w:gridSpan w:val="2"/>
            <w:vAlign w:val="center"/>
          </w:tcPr>
          <w:p w:rsidR="00CA5AF6" w:rsidRDefault="00E50032">
            <w:pPr>
              <w:spacing w:after="0" w:line="240" w:lineRule="auto"/>
              <w:jc w:val="center"/>
              <w:rPr>
                <w:rFonts w:ascii="宋体" w:eastAsia="宋体" w:hAnsi="宋体" w:cs="宋体"/>
                <w:bCs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Cs/>
                <w:sz w:val="24"/>
                <w:szCs w:val="24"/>
              </w:rPr>
              <w:t>岗位</w:t>
            </w:r>
          </w:p>
          <w:p w:rsidR="00CA5AF6" w:rsidRDefault="00E50032">
            <w:pPr>
              <w:spacing w:after="0" w:line="240" w:lineRule="auto"/>
              <w:jc w:val="center"/>
              <w:rPr>
                <w:rFonts w:ascii="宋体" w:eastAsia="宋体" w:hAnsi="宋体" w:cs="宋体"/>
                <w:bCs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Cs/>
                <w:sz w:val="24"/>
                <w:szCs w:val="24"/>
              </w:rPr>
              <w:t>（职务）</w:t>
            </w:r>
          </w:p>
        </w:tc>
        <w:tc>
          <w:tcPr>
            <w:tcW w:w="1256" w:type="dxa"/>
            <w:gridSpan w:val="2"/>
            <w:vAlign w:val="center"/>
          </w:tcPr>
          <w:p w:rsidR="00CA5AF6" w:rsidRDefault="00E50032">
            <w:pPr>
              <w:spacing w:after="0" w:line="240" w:lineRule="auto"/>
              <w:jc w:val="center"/>
              <w:rPr>
                <w:rFonts w:ascii="宋体" w:eastAsia="宋体" w:hAnsi="宋体" w:cs="宋体"/>
                <w:bCs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Cs/>
                <w:sz w:val="24"/>
                <w:szCs w:val="24"/>
              </w:rPr>
              <w:t>进入方式</w:t>
            </w:r>
          </w:p>
        </w:tc>
        <w:tc>
          <w:tcPr>
            <w:tcW w:w="1513" w:type="dxa"/>
            <w:vAlign w:val="center"/>
          </w:tcPr>
          <w:p w:rsidR="00CA5AF6" w:rsidRDefault="00E50032">
            <w:pPr>
              <w:spacing w:after="0" w:line="240" w:lineRule="auto"/>
              <w:jc w:val="center"/>
              <w:rPr>
                <w:rFonts w:ascii="宋体" w:eastAsia="宋体" w:hAnsi="宋体" w:cs="宋体"/>
                <w:bCs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Cs/>
                <w:sz w:val="24"/>
                <w:szCs w:val="24"/>
              </w:rPr>
              <w:t>批准文件</w:t>
            </w:r>
          </w:p>
        </w:tc>
      </w:tr>
      <w:tr w:rsidR="00CA5AF6">
        <w:trPr>
          <w:trHeight w:val="510"/>
        </w:trPr>
        <w:tc>
          <w:tcPr>
            <w:tcW w:w="1559" w:type="dxa"/>
            <w:gridSpan w:val="2"/>
            <w:vAlign w:val="center"/>
          </w:tcPr>
          <w:p w:rsidR="00CA5AF6" w:rsidRDefault="00CA5AF6">
            <w:pPr>
              <w:spacing w:after="0" w:line="240" w:lineRule="auto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3120" w:type="dxa"/>
            <w:gridSpan w:val="2"/>
            <w:vAlign w:val="center"/>
          </w:tcPr>
          <w:p w:rsidR="00CA5AF6" w:rsidRDefault="00CA5AF6">
            <w:pPr>
              <w:spacing w:after="0" w:line="240" w:lineRule="auto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625" w:type="dxa"/>
            <w:gridSpan w:val="2"/>
            <w:vAlign w:val="center"/>
          </w:tcPr>
          <w:p w:rsidR="00CA5AF6" w:rsidRDefault="00CA5AF6">
            <w:pPr>
              <w:spacing w:after="0" w:line="240" w:lineRule="auto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256" w:type="dxa"/>
            <w:gridSpan w:val="2"/>
            <w:vAlign w:val="center"/>
          </w:tcPr>
          <w:p w:rsidR="00CA5AF6" w:rsidRDefault="00CA5AF6">
            <w:pPr>
              <w:spacing w:after="0" w:line="240" w:lineRule="auto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513" w:type="dxa"/>
            <w:vAlign w:val="center"/>
          </w:tcPr>
          <w:p w:rsidR="00CA5AF6" w:rsidRDefault="00CA5AF6">
            <w:pPr>
              <w:spacing w:after="0" w:line="240" w:lineRule="auto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CA5AF6">
        <w:trPr>
          <w:trHeight w:val="510"/>
        </w:trPr>
        <w:tc>
          <w:tcPr>
            <w:tcW w:w="1559" w:type="dxa"/>
            <w:gridSpan w:val="2"/>
            <w:vAlign w:val="center"/>
          </w:tcPr>
          <w:p w:rsidR="00CA5AF6" w:rsidRDefault="00CA5AF6">
            <w:pPr>
              <w:spacing w:after="0" w:line="240" w:lineRule="auto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3120" w:type="dxa"/>
            <w:gridSpan w:val="2"/>
            <w:vAlign w:val="center"/>
          </w:tcPr>
          <w:p w:rsidR="00CA5AF6" w:rsidRDefault="00CA5AF6">
            <w:pPr>
              <w:spacing w:after="0" w:line="240" w:lineRule="auto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625" w:type="dxa"/>
            <w:gridSpan w:val="2"/>
            <w:vAlign w:val="center"/>
          </w:tcPr>
          <w:p w:rsidR="00CA5AF6" w:rsidRDefault="00CA5AF6">
            <w:pPr>
              <w:spacing w:after="0" w:line="240" w:lineRule="auto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256" w:type="dxa"/>
            <w:gridSpan w:val="2"/>
            <w:vAlign w:val="center"/>
          </w:tcPr>
          <w:p w:rsidR="00CA5AF6" w:rsidRDefault="00CA5AF6">
            <w:pPr>
              <w:spacing w:after="0" w:line="240" w:lineRule="auto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513" w:type="dxa"/>
            <w:vAlign w:val="center"/>
          </w:tcPr>
          <w:p w:rsidR="00CA5AF6" w:rsidRDefault="00CA5AF6">
            <w:pPr>
              <w:spacing w:after="0" w:line="240" w:lineRule="auto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CA5AF6">
        <w:trPr>
          <w:cantSplit/>
          <w:trHeight w:val="510"/>
        </w:trPr>
        <w:tc>
          <w:tcPr>
            <w:tcW w:w="9073" w:type="dxa"/>
            <w:gridSpan w:val="9"/>
            <w:vAlign w:val="center"/>
          </w:tcPr>
          <w:p w:rsidR="00CA5AF6" w:rsidRDefault="00E50032">
            <w:pPr>
              <w:spacing w:after="0" w:line="240" w:lineRule="auto"/>
              <w:jc w:val="center"/>
              <w:rPr>
                <w:rFonts w:ascii="宋体" w:eastAsia="宋体" w:hAnsi="宋体" w:cs="宋体"/>
                <w:bCs/>
                <w:sz w:val="24"/>
                <w:szCs w:val="24"/>
                <w:lang w:eastAsia="zh-CN"/>
              </w:rPr>
            </w:pPr>
            <w:r>
              <w:rPr>
                <w:rFonts w:ascii="宋体" w:eastAsia="宋体" w:hAnsi="宋体" w:cs="宋体" w:hint="eastAsia"/>
                <w:bCs/>
                <w:sz w:val="24"/>
                <w:szCs w:val="24"/>
                <w:lang w:eastAsia="zh-CN"/>
              </w:rPr>
              <w:t>专业技术资格或职业（技能）资格</w:t>
            </w:r>
          </w:p>
        </w:tc>
      </w:tr>
      <w:tr w:rsidR="00CA5AF6">
        <w:trPr>
          <w:cantSplit/>
          <w:trHeight w:val="510"/>
        </w:trPr>
        <w:tc>
          <w:tcPr>
            <w:tcW w:w="1559" w:type="dxa"/>
            <w:gridSpan w:val="2"/>
            <w:vAlign w:val="center"/>
          </w:tcPr>
          <w:p w:rsidR="00CA5AF6" w:rsidRDefault="00E50032">
            <w:pPr>
              <w:spacing w:after="0" w:line="240" w:lineRule="auto"/>
              <w:jc w:val="center"/>
              <w:rPr>
                <w:rFonts w:ascii="宋体" w:eastAsia="宋体" w:hAnsi="宋体" w:cs="宋体"/>
                <w:bCs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Cs/>
                <w:sz w:val="24"/>
                <w:szCs w:val="24"/>
              </w:rPr>
              <w:t>获取时间</w:t>
            </w:r>
          </w:p>
        </w:tc>
        <w:tc>
          <w:tcPr>
            <w:tcW w:w="4236" w:type="dxa"/>
            <w:gridSpan w:val="3"/>
            <w:vAlign w:val="center"/>
          </w:tcPr>
          <w:p w:rsidR="00CA5AF6" w:rsidRDefault="00E50032">
            <w:pPr>
              <w:spacing w:after="0" w:line="240" w:lineRule="auto"/>
              <w:jc w:val="center"/>
              <w:rPr>
                <w:rFonts w:ascii="宋体" w:eastAsia="宋体" w:hAnsi="宋体" w:cs="宋体"/>
                <w:bCs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Cs/>
                <w:sz w:val="24"/>
                <w:szCs w:val="24"/>
              </w:rPr>
              <w:t>资格名称</w:t>
            </w:r>
          </w:p>
        </w:tc>
        <w:tc>
          <w:tcPr>
            <w:tcW w:w="1765" w:type="dxa"/>
            <w:gridSpan w:val="3"/>
            <w:vAlign w:val="center"/>
          </w:tcPr>
          <w:p w:rsidR="00CA5AF6" w:rsidRDefault="00E50032">
            <w:pPr>
              <w:spacing w:after="0" w:line="240" w:lineRule="auto"/>
              <w:jc w:val="center"/>
              <w:rPr>
                <w:rFonts w:ascii="宋体" w:eastAsia="宋体" w:hAnsi="宋体" w:cs="宋体"/>
                <w:bCs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Cs/>
                <w:sz w:val="24"/>
                <w:szCs w:val="24"/>
              </w:rPr>
              <w:t>等级</w:t>
            </w:r>
          </w:p>
        </w:tc>
        <w:tc>
          <w:tcPr>
            <w:tcW w:w="1513" w:type="dxa"/>
            <w:vAlign w:val="center"/>
          </w:tcPr>
          <w:p w:rsidR="00CA5AF6" w:rsidRDefault="00E50032">
            <w:pPr>
              <w:spacing w:after="0" w:line="240" w:lineRule="auto"/>
              <w:jc w:val="center"/>
              <w:rPr>
                <w:rFonts w:ascii="宋体" w:eastAsia="宋体" w:hAnsi="宋体" w:cs="宋体"/>
                <w:bCs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Cs/>
                <w:sz w:val="24"/>
                <w:szCs w:val="24"/>
              </w:rPr>
              <w:t>获取方式</w:t>
            </w:r>
          </w:p>
        </w:tc>
      </w:tr>
      <w:tr w:rsidR="00CA5AF6">
        <w:trPr>
          <w:cantSplit/>
          <w:trHeight w:val="510"/>
        </w:trPr>
        <w:tc>
          <w:tcPr>
            <w:tcW w:w="1559" w:type="dxa"/>
            <w:gridSpan w:val="2"/>
            <w:vAlign w:val="center"/>
          </w:tcPr>
          <w:p w:rsidR="00CA5AF6" w:rsidRDefault="00CA5AF6">
            <w:pPr>
              <w:spacing w:after="0" w:line="240" w:lineRule="auto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4236" w:type="dxa"/>
            <w:gridSpan w:val="3"/>
            <w:vAlign w:val="center"/>
          </w:tcPr>
          <w:p w:rsidR="00CA5AF6" w:rsidRDefault="00CA5AF6">
            <w:pPr>
              <w:spacing w:after="0" w:line="240" w:lineRule="auto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765" w:type="dxa"/>
            <w:gridSpan w:val="3"/>
            <w:vAlign w:val="center"/>
          </w:tcPr>
          <w:p w:rsidR="00CA5AF6" w:rsidRDefault="00CA5AF6">
            <w:pPr>
              <w:spacing w:after="0" w:line="240" w:lineRule="auto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513" w:type="dxa"/>
            <w:vAlign w:val="center"/>
          </w:tcPr>
          <w:p w:rsidR="00CA5AF6" w:rsidRDefault="00CA5AF6">
            <w:pPr>
              <w:spacing w:after="0" w:line="240" w:lineRule="auto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CA5AF6">
        <w:trPr>
          <w:cantSplit/>
          <w:trHeight w:val="510"/>
        </w:trPr>
        <w:tc>
          <w:tcPr>
            <w:tcW w:w="1559" w:type="dxa"/>
            <w:gridSpan w:val="2"/>
            <w:vAlign w:val="center"/>
          </w:tcPr>
          <w:p w:rsidR="00CA5AF6" w:rsidRDefault="00CA5AF6">
            <w:pPr>
              <w:spacing w:after="0" w:line="240" w:lineRule="auto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4236" w:type="dxa"/>
            <w:gridSpan w:val="3"/>
            <w:vAlign w:val="center"/>
          </w:tcPr>
          <w:p w:rsidR="00CA5AF6" w:rsidRDefault="00CA5AF6">
            <w:pPr>
              <w:spacing w:after="0" w:line="240" w:lineRule="auto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765" w:type="dxa"/>
            <w:gridSpan w:val="3"/>
            <w:vAlign w:val="center"/>
          </w:tcPr>
          <w:p w:rsidR="00CA5AF6" w:rsidRDefault="00CA5AF6">
            <w:pPr>
              <w:spacing w:after="0" w:line="240" w:lineRule="auto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513" w:type="dxa"/>
            <w:vAlign w:val="center"/>
          </w:tcPr>
          <w:p w:rsidR="00CA5AF6" w:rsidRDefault="00CA5AF6">
            <w:pPr>
              <w:spacing w:after="0" w:line="240" w:lineRule="auto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CA5AF6">
        <w:trPr>
          <w:cantSplit/>
          <w:trHeight w:val="1624"/>
        </w:trPr>
        <w:tc>
          <w:tcPr>
            <w:tcW w:w="1559" w:type="dxa"/>
            <w:gridSpan w:val="2"/>
            <w:vAlign w:val="center"/>
          </w:tcPr>
          <w:p w:rsidR="00CA5AF6" w:rsidRDefault="00E50032">
            <w:pPr>
              <w:spacing w:after="0" w:line="240" w:lineRule="auto"/>
              <w:jc w:val="center"/>
              <w:rPr>
                <w:rFonts w:ascii="宋体" w:eastAsia="宋体" w:hAnsi="宋体" w:cs="宋体"/>
                <w:bCs/>
                <w:sz w:val="24"/>
                <w:szCs w:val="24"/>
                <w:lang w:eastAsia="zh-CN"/>
              </w:rPr>
            </w:pPr>
            <w:r>
              <w:rPr>
                <w:rFonts w:ascii="宋体" w:eastAsia="宋体" w:hAnsi="宋体" w:cs="宋体" w:hint="eastAsia"/>
                <w:bCs/>
                <w:sz w:val="24"/>
                <w:szCs w:val="24"/>
                <w:lang w:eastAsia="zh-CN"/>
              </w:rPr>
              <w:t>本</w:t>
            </w:r>
          </w:p>
          <w:p w:rsidR="00CA5AF6" w:rsidRDefault="00E50032">
            <w:pPr>
              <w:spacing w:after="0" w:line="240" w:lineRule="auto"/>
              <w:jc w:val="center"/>
              <w:rPr>
                <w:rFonts w:ascii="宋体" w:eastAsia="宋体" w:hAnsi="宋体" w:cs="宋体"/>
                <w:bCs/>
                <w:sz w:val="24"/>
                <w:szCs w:val="24"/>
                <w:lang w:eastAsia="zh-CN"/>
              </w:rPr>
            </w:pPr>
            <w:r>
              <w:rPr>
                <w:rFonts w:ascii="宋体" w:eastAsia="宋体" w:hAnsi="宋体" w:cs="宋体" w:hint="eastAsia"/>
                <w:bCs/>
                <w:sz w:val="24"/>
                <w:szCs w:val="24"/>
                <w:lang w:eastAsia="zh-CN"/>
              </w:rPr>
              <w:t>人</w:t>
            </w:r>
          </w:p>
          <w:p w:rsidR="00CA5AF6" w:rsidRDefault="00E50032">
            <w:pPr>
              <w:spacing w:after="0" w:line="240" w:lineRule="auto"/>
              <w:jc w:val="center"/>
              <w:rPr>
                <w:rFonts w:ascii="宋体" w:eastAsia="宋体" w:hAnsi="宋体" w:cs="宋体"/>
                <w:bCs/>
                <w:sz w:val="24"/>
                <w:szCs w:val="24"/>
                <w:lang w:eastAsia="zh-CN"/>
              </w:rPr>
            </w:pPr>
            <w:r>
              <w:rPr>
                <w:rFonts w:ascii="宋体" w:eastAsia="宋体" w:hAnsi="宋体" w:cs="宋体" w:hint="eastAsia"/>
                <w:bCs/>
                <w:sz w:val="24"/>
                <w:szCs w:val="24"/>
                <w:lang w:eastAsia="zh-CN"/>
              </w:rPr>
              <w:t>承</w:t>
            </w:r>
          </w:p>
          <w:p w:rsidR="00CA5AF6" w:rsidRDefault="00E50032">
            <w:pPr>
              <w:spacing w:after="0" w:line="240" w:lineRule="auto"/>
              <w:jc w:val="center"/>
              <w:rPr>
                <w:rFonts w:ascii="宋体" w:eastAsia="宋体" w:hAnsi="宋体" w:cs="宋体"/>
                <w:bCs/>
                <w:sz w:val="24"/>
                <w:szCs w:val="24"/>
                <w:lang w:eastAsia="zh-CN"/>
              </w:rPr>
            </w:pPr>
            <w:r>
              <w:rPr>
                <w:rFonts w:ascii="宋体" w:eastAsia="宋体" w:hAnsi="宋体" w:cs="宋体" w:hint="eastAsia"/>
                <w:bCs/>
                <w:sz w:val="24"/>
                <w:szCs w:val="24"/>
                <w:lang w:eastAsia="zh-CN"/>
              </w:rPr>
              <w:t>诺</w:t>
            </w:r>
          </w:p>
        </w:tc>
        <w:tc>
          <w:tcPr>
            <w:tcW w:w="7514" w:type="dxa"/>
            <w:gridSpan w:val="7"/>
          </w:tcPr>
          <w:p w:rsidR="00CA5AF6" w:rsidRDefault="00E50032">
            <w:pPr>
              <w:spacing w:after="0" w:line="240" w:lineRule="auto"/>
              <w:ind w:firstLineChars="200" w:firstLine="480"/>
              <w:jc w:val="both"/>
              <w:rPr>
                <w:rFonts w:ascii="宋体" w:eastAsia="宋体" w:hAnsi="宋体" w:cs="宋体"/>
                <w:sz w:val="24"/>
                <w:szCs w:val="24"/>
                <w:lang w:eastAsia="zh-CN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eastAsia="zh-CN"/>
              </w:rPr>
              <w:t>以上所填内容真实有效且本人报考岗位符合相关规定要求，若有虚假，本人承担由此引起的一切后果。</w:t>
            </w:r>
          </w:p>
          <w:p w:rsidR="00CA5AF6" w:rsidRDefault="00CA5AF6">
            <w:pPr>
              <w:spacing w:after="0" w:line="240" w:lineRule="auto"/>
              <w:ind w:firstLineChars="200" w:firstLine="480"/>
              <w:jc w:val="both"/>
              <w:rPr>
                <w:rFonts w:ascii="宋体" w:eastAsia="宋体" w:hAnsi="宋体" w:cs="宋体"/>
                <w:sz w:val="24"/>
                <w:szCs w:val="24"/>
                <w:lang w:eastAsia="zh-CN"/>
              </w:rPr>
            </w:pPr>
          </w:p>
          <w:p w:rsidR="00CA5AF6" w:rsidRDefault="00CA5AF6">
            <w:pPr>
              <w:spacing w:after="0" w:line="240" w:lineRule="auto"/>
              <w:ind w:firstLineChars="200" w:firstLine="480"/>
              <w:jc w:val="both"/>
              <w:rPr>
                <w:rFonts w:ascii="宋体" w:eastAsia="宋体" w:hAnsi="宋体" w:cs="宋体"/>
                <w:sz w:val="24"/>
                <w:szCs w:val="24"/>
                <w:lang w:eastAsia="zh-CN"/>
              </w:rPr>
            </w:pPr>
          </w:p>
          <w:p w:rsidR="00CA5AF6" w:rsidRDefault="00CA5AF6">
            <w:pPr>
              <w:spacing w:after="0" w:line="240" w:lineRule="auto"/>
              <w:ind w:firstLineChars="200" w:firstLine="480"/>
              <w:jc w:val="both"/>
              <w:rPr>
                <w:rFonts w:ascii="宋体" w:eastAsia="宋体" w:hAnsi="宋体" w:cs="宋体"/>
                <w:sz w:val="24"/>
                <w:szCs w:val="24"/>
                <w:lang w:eastAsia="zh-CN"/>
              </w:rPr>
            </w:pPr>
          </w:p>
          <w:p w:rsidR="00CA5AF6" w:rsidRDefault="00E50032">
            <w:pPr>
              <w:spacing w:after="0" w:line="240" w:lineRule="auto"/>
              <w:ind w:firstLineChars="1400" w:firstLine="3360"/>
              <w:jc w:val="both"/>
              <w:rPr>
                <w:rFonts w:ascii="宋体" w:eastAsia="宋体" w:hAnsi="宋体" w:cs="宋体"/>
                <w:sz w:val="24"/>
                <w:szCs w:val="24"/>
                <w:lang w:eastAsia="zh-CN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eastAsia="zh-CN"/>
              </w:rPr>
              <w:t>本人签字（摁手印）：</w:t>
            </w:r>
          </w:p>
        </w:tc>
      </w:tr>
    </w:tbl>
    <w:p w:rsidR="00CA5AF6" w:rsidRDefault="00CA5AF6">
      <w:pPr>
        <w:rPr>
          <w:lang w:eastAsia="zh-CN"/>
        </w:rPr>
      </w:pPr>
    </w:p>
    <w:sectPr w:rsidR="00CA5AF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50032" w:rsidRDefault="00E50032">
      <w:pPr>
        <w:spacing w:line="240" w:lineRule="auto"/>
      </w:pPr>
      <w:r>
        <w:separator/>
      </w:r>
    </w:p>
  </w:endnote>
  <w:endnote w:type="continuationSeparator" w:id="0">
    <w:p w:rsidR="00E50032" w:rsidRDefault="00E5003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50032" w:rsidRDefault="00E50032">
      <w:pPr>
        <w:spacing w:after="0"/>
      </w:pPr>
      <w:r>
        <w:separator/>
      </w:r>
    </w:p>
  </w:footnote>
  <w:footnote w:type="continuationSeparator" w:id="0">
    <w:p w:rsidR="00E50032" w:rsidRDefault="00E50032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E"/>
    <w:multiLevelType w:val="singleLevel"/>
    <w:tmpl w:val="FFFFFF7E"/>
    <w:lvl w:ilvl="0">
      <w:start w:val="1"/>
      <w:numFmt w:val="decimal"/>
      <w:pStyle w:val="3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>
    <w:nsid w:val="FFFFFF7F"/>
    <w:multiLevelType w:val="singleLevel"/>
    <w:tmpl w:val="FFFFFF7F"/>
    <w:lvl w:ilvl="0">
      <w:start w:val="1"/>
      <w:numFmt w:val="decimal"/>
      <w:pStyle w:val="2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>
    <w:nsid w:val="FFFFFF82"/>
    <w:multiLevelType w:val="singleLevel"/>
    <w:tmpl w:val="FFFFFF82"/>
    <w:lvl w:ilvl="0">
      <w:start w:val="1"/>
      <w:numFmt w:val="bullet"/>
      <w:pStyle w:val="30"/>
      <w:lvlText w:val=""/>
      <w:lvlJc w:val="left"/>
      <w:pPr>
        <w:tabs>
          <w:tab w:val="left" w:pos="1080"/>
        </w:tabs>
        <w:ind w:left="1080" w:hanging="360"/>
      </w:pPr>
      <w:rPr>
        <w:rFonts w:ascii="Symbol" w:hAnsi="Symbol" w:hint="default"/>
      </w:rPr>
    </w:lvl>
  </w:abstractNum>
  <w:abstractNum w:abstractNumId="3">
    <w:nsid w:val="FFFFFF83"/>
    <w:multiLevelType w:val="singleLevel"/>
    <w:tmpl w:val="FFFFFF83"/>
    <w:lvl w:ilvl="0">
      <w:start w:val="1"/>
      <w:numFmt w:val="bullet"/>
      <w:pStyle w:val="20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</w:rPr>
    </w:lvl>
  </w:abstractNum>
  <w:abstractNum w:abstractNumId="4">
    <w:nsid w:val="FFFFFF88"/>
    <w:multiLevelType w:val="singleLevel"/>
    <w:tmpl w:val="FFFFFF88"/>
    <w:lvl w:ilvl="0">
      <w:start w:val="1"/>
      <w:numFmt w:val="decimal"/>
      <w:pStyle w:val="a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>
    <w:nsid w:val="FFFFFF89"/>
    <w:multiLevelType w:val="singleLevel"/>
    <w:tmpl w:val="FFFFFF89"/>
    <w:lvl w:ilvl="0">
      <w:start w:val="1"/>
      <w:numFmt w:val="bullet"/>
      <w:pStyle w:val="a0"/>
      <w:lvlText w:val=""/>
      <w:lvlJc w:val="left"/>
      <w:pPr>
        <w:tabs>
          <w:tab w:val="left" w:pos="360"/>
        </w:tabs>
        <w:ind w:left="36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363723"/>
    <w:rsid w:val="00AA1D8D"/>
    <w:rsid w:val="00B47730"/>
    <w:rsid w:val="00CA5AF6"/>
    <w:rsid w:val="00CA74D7"/>
    <w:rsid w:val="00CB0664"/>
    <w:rsid w:val="00E50032"/>
    <w:rsid w:val="00FC693F"/>
    <w:rsid w:val="0D255D51"/>
    <w:rsid w:val="0D600C0B"/>
    <w:rsid w:val="2C003A8B"/>
    <w:rsid w:val="33715846"/>
    <w:rsid w:val="478D66D6"/>
    <w:rsid w:val="5663435A"/>
    <w:rsid w:val="64AD29F2"/>
    <w:rsid w:val="77DD38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300"/>
  <w15:docId w15:val="{7F3AD30B-9555-475C-B19A-F707DD734E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unhideWhenUsed="1" w:qFormat="1"/>
    <w:lsdException w:name="toa heading" w:semiHidden="1" w:unhideWhenUsed="1"/>
    <w:lsdException w:name="List" w:unhideWhenUsed="1" w:qFormat="1"/>
    <w:lsdException w:name="List Bullet" w:unhideWhenUsed="1"/>
    <w:lsdException w:name="List Number" w:unhideWhenUsed="1" w:qFormat="1"/>
    <w:lsdException w:name="List 2" w:unhideWhenUsed="1" w:qFormat="1"/>
    <w:lsdException w:name="List 3" w:unhideWhenUsed="1" w:qFormat="1"/>
    <w:lsdException w:name="List 4" w:semiHidden="1" w:unhideWhenUsed="1"/>
    <w:lsdException w:name="List 5" w:semiHidden="1" w:unhideWhenUsed="1"/>
    <w:lsdException w:name="List Bullet 2" w:unhideWhenUsed="1" w:qFormat="1"/>
    <w:lsdException w:name="List Bullet 3" w:unhideWhenUsed="1"/>
    <w:lsdException w:name="List Bullet 4" w:semiHidden="1" w:unhideWhenUsed="1"/>
    <w:lsdException w:name="List Bullet 5" w:semiHidden="1" w:unhideWhenUsed="1"/>
    <w:lsdException w:name="List Number 2" w:unhideWhenUsed="1" w:qFormat="1"/>
    <w:lsdException w:name="List Number 3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nhideWhenUsed="1"/>
    <w:lsdException w:name="Body Text Indent" w:semiHidden="1" w:unhideWhenUsed="1"/>
    <w:lsdException w:name="List Continue" w:unhideWhenUsed="1" w:qFormat="1"/>
    <w:lsdException w:name="List Continue 2" w:unhideWhenUsed="1"/>
    <w:lsdException w:name="List Continue 3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nhideWhenUsed="1"/>
    <w:lsdException w:name="Body Text 3" w:unhideWhenUsed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 w:qFormat="1"/>
    <w:lsdException w:name="Light List" w:uiPriority="61" w:qFormat="1"/>
    <w:lsdException w:name="Light Grid" w:uiPriority="62" w:qFormat="1"/>
    <w:lsdException w:name="Medium Shading 1" w:uiPriority="63" w:qFormat="1"/>
    <w:lsdException w:name="Medium Shading 2" w:uiPriority="64"/>
    <w:lsdException w:name="Medium List 1" w:uiPriority="65" w:qFormat="1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 w:qFormat="1"/>
    <w:lsdException w:name="Light List Accent 1" w:uiPriority="61" w:qFormat="1"/>
    <w:lsdException w:name="Light Grid Accent 1" w:uiPriority="62" w:qFormat="1"/>
    <w:lsdException w:name="Medium Shading 1 Accent 1" w:uiPriority="63" w:qFormat="1"/>
    <w:lsdException w:name="Medium Shading 2 Accent 1" w:uiPriority="64"/>
    <w:lsdException w:name="Medium List 1 Accent 1" w:uiPriority="65" w:qFormat="1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 w:qFormat="1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 w:qFormat="1"/>
    <w:lsdException w:name="Colorful Shading Accent 1" w:uiPriority="71"/>
    <w:lsdException w:name="Colorful List Accent 1" w:uiPriority="72"/>
    <w:lsdException w:name="Colorful Grid Accent 1" w:uiPriority="73" w:qFormat="1"/>
    <w:lsdException w:name="Light Shading Accent 2" w:uiPriority="60" w:qFormat="1"/>
    <w:lsdException w:name="Light List Accent 2" w:uiPriority="61" w:qFormat="1"/>
    <w:lsdException w:name="Light Grid Accent 2" w:uiPriority="62" w:qFormat="1"/>
    <w:lsdException w:name="Medium Shading 1 Accent 2" w:uiPriority="63" w:qFormat="1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 w:qFormat="1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 w:qFormat="1"/>
    <w:lsdException w:name="Light List Accent 3" w:uiPriority="61" w:qFormat="1"/>
    <w:lsdException w:name="Light Grid Accent 3" w:uiPriority="62" w:qFormat="1"/>
    <w:lsdException w:name="Medium Shading 1 Accent 3" w:uiPriority="63" w:qFormat="1"/>
    <w:lsdException w:name="Medium Shading 2 Accent 3" w:uiPriority="64" w:qFormat="1"/>
    <w:lsdException w:name="Medium List 1 Accent 3" w:uiPriority="65"/>
    <w:lsdException w:name="Medium List 2 Accent 3" w:uiPriority="66" w:qFormat="1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 w:qFormat="1"/>
    <w:lsdException w:name="Colorful Grid Accent 3" w:uiPriority="73" w:qFormat="1"/>
    <w:lsdException w:name="Light Shading Accent 4" w:uiPriority="60" w:qFormat="1"/>
    <w:lsdException w:name="Light List Accent 4" w:uiPriority="61" w:qFormat="1"/>
    <w:lsdException w:name="Light Grid Accent 4" w:uiPriority="62" w:qFormat="1"/>
    <w:lsdException w:name="Medium Shading 1 Accent 4" w:uiPriority="63" w:qFormat="1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 w:qFormat="1"/>
    <w:lsdException w:name="Colorful Grid Accent 4" w:uiPriority="73" w:qFormat="1"/>
    <w:lsdException w:name="Light Shading Accent 5" w:uiPriority="60" w:qFormat="1"/>
    <w:lsdException w:name="Light List Accent 5" w:uiPriority="61" w:qFormat="1"/>
    <w:lsdException w:name="Light Grid Accent 5" w:uiPriority="62" w:qFormat="1"/>
    <w:lsdException w:name="Medium Shading 1 Accent 5" w:uiPriority="63"/>
    <w:lsdException w:name="Medium Shading 2 Accent 5" w:uiPriority="64" w:qFormat="1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 w:qFormat="1"/>
    <w:lsdException w:name="Colorful Grid Accent 5" w:uiPriority="73"/>
    <w:lsdException w:name="Light Shading Accent 6" w:uiPriority="60" w:qFormat="1"/>
    <w:lsdException w:name="Light List Accent 6" w:uiPriority="61" w:qFormat="1"/>
    <w:lsdException w:name="Light Grid Accent 6" w:uiPriority="62" w:qFormat="1"/>
    <w:lsdException w:name="Medium Shading 1 Accent 6" w:uiPriority="63" w:qFormat="1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 w:qFormat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1"/>
    <w:next w:val="a1"/>
    <w:link w:val="1Char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Char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Char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Char"/>
    <w:uiPriority w:val="9"/>
    <w:semiHidden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Char"/>
    <w:uiPriority w:val="9"/>
    <w:semiHidden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4061" w:themeColor="accent1" w:themeShade="80"/>
    </w:rPr>
  </w:style>
  <w:style w:type="paragraph" w:styleId="6">
    <w:name w:val="heading 6"/>
    <w:basedOn w:val="a1"/>
    <w:next w:val="a1"/>
    <w:link w:val="6Char"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4061" w:themeColor="accent1" w:themeShade="80"/>
    </w:rPr>
  </w:style>
  <w:style w:type="paragraph" w:styleId="7">
    <w:name w:val="heading 7"/>
    <w:basedOn w:val="a1"/>
    <w:next w:val="a1"/>
    <w:link w:val="7Char"/>
    <w:uiPriority w:val="9"/>
    <w:semiHidden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Char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Char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macro"/>
    <w:link w:val="Char"/>
    <w:uiPriority w:val="99"/>
    <w:unhideWhenUsed/>
    <w:qFormat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/>
      <w:lang w:eastAsia="en-US"/>
    </w:rPr>
  </w:style>
  <w:style w:type="paragraph" w:styleId="32">
    <w:name w:val="List 3"/>
    <w:basedOn w:val="a1"/>
    <w:uiPriority w:val="99"/>
    <w:unhideWhenUsed/>
    <w:qFormat/>
    <w:pPr>
      <w:ind w:left="1080" w:hanging="360"/>
      <w:contextualSpacing/>
    </w:pPr>
  </w:style>
  <w:style w:type="paragraph" w:styleId="2">
    <w:name w:val="List Number 2"/>
    <w:basedOn w:val="a1"/>
    <w:uiPriority w:val="99"/>
    <w:unhideWhenUsed/>
    <w:qFormat/>
    <w:pPr>
      <w:numPr>
        <w:numId w:val="1"/>
      </w:numPr>
      <w:contextualSpacing/>
    </w:pPr>
  </w:style>
  <w:style w:type="paragraph" w:styleId="a">
    <w:name w:val="List Number"/>
    <w:basedOn w:val="a1"/>
    <w:uiPriority w:val="99"/>
    <w:unhideWhenUsed/>
    <w:qFormat/>
    <w:pPr>
      <w:numPr>
        <w:numId w:val="2"/>
      </w:numPr>
      <w:contextualSpacing/>
    </w:pPr>
  </w:style>
  <w:style w:type="paragraph" w:styleId="a6">
    <w:name w:val="caption"/>
    <w:basedOn w:val="a1"/>
    <w:next w:val="a1"/>
    <w:uiPriority w:val="35"/>
    <w:semiHidden/>
    <w:unhideWhenUsed/>
    <w:qFormat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0">
    <w:name w:val="List Bullet"/>
    <w:basedOn w:val="a1"/>
    <w:uiPriority w:val="99"/>
    <w:unhideWhenUsed/>
    <w:pPr>
      <w:numPr>
        <w:numId w:val="3"/>
      </w:numPr>
      <w:contextualSpacing/>
    </w:pPr>
  </w:style>
  <w:style w:type="paragraph" w:styleId="33">
    <w:name w:val="Body Text 3"/>
    <w:basedOn w:val="a1"/>
    <w:link w:val="3Char0"/>
    <w:uiPriority w:val="99"/>
    <w:unhideWhenUsed/>
    <w:qFormat/>
    <w:pPr>
      <w:spacing w:after="120"/>
    </w:pPr>
    <w:rPr>
      <w:sz w:val="16"/>
      <w:szCs w:val="16"/>
    </w:rPr>
  </w:style>
  <w:style w:type="paragraph" w:styleId="30">
    <w:name w:val="List Bullet 3"/>
    <w:basedOn w:val="a1"/>
    <w:uiPriority w:val="99"/>
    <w:unhideWhenUsed/>
    <w:pPr>
      <w:numPr>
        <w:numId w:val="4"/>
      </w:numPr>
      <w:contextualSpacing/>
    </w:pPr>
  </w:style>
  <w:style w:type="paragraph" w:styleId="a7">
    <w:name w:val="Body Text"/>
    <w:basedOn w:val="a1"/>
    <w:link w:val="Char0"/>
    <w:uiPriority w:val="99"/>
    <w:unhideWhenUsed/>
    <w:pPr>
      <w:spacing w:after="120"/>
    </w:pPr>
  </w:style>
  <w:style w:type="paragraph" w:styleId="3">
    <w:name w:val="List Number 3"/>
    <w:basedOn w:val="a1"/>
    <w:uiPriority w:val="99"/>
    <w:unhideWhenUsed/>
    <w:pPr>
      <w:numPr>
        <w:numId w:val="5"/>
      </w:numPr>
      <w:contextualSpacing/>
    </w:pPr>
  </w:style>
  <w:style w:type="paragraph" w:styleId="22">
    <w:name w:val="List 2"/>
    <w:basedOn w:val="a1"/>
    <w:uiPriority w:val="99"/>
    <w:unhideWhenUsed/>
    <w:qFormat/>
    <w:pPr>
      <w:ind w:left="720" w:hanging="360"/>
      <w:contextualSpacing/>
    </w:pPr>
  </w:style>
  <w:style w:type="paragraph" w:styleId="a8">
    <w:name w:val="List Continue"/>
    <w:basedOn w:val="a1"/>
    <w:uiPriority w:val="99"/>
    <w:unhideWhenUsed/>
    <w:qFormat/>
    <w:pPr>
      <w:spacing w:after="120"/>
      <w:ind w:left="360"/>
      <w:contextualSpacing/>
    </w:pPr>
  </w:style>
  <w:style w:type="paragraph" w:styleId="20">
    <w:name w:val="List Bullet 2"/>
    <w:basedOn w:val="a1"/>
    <w:uiPriority w:val="99"/>
    <w:unhideWhenUsed/>
    <w:qFormat/>
    <w:pPr>
      <w:numPr>
        <w:numId w:val="6"/>
      </w:numPr>
      <w:contextualSpacing/>
    </w:pPr>
  </w:style>
  <w:style w:type="paragraph" w:styleId="a9">
    <w:name w:val="footer"/>
    <w:basedOn w:val="a1"/>
    <w:link w:val="Char1"/>
    <w:uiPriority w:val="99"/>
    <w:unhideWhenUsed/>
    <w:qFormat/>
    <w:pPr>
      <w:tabs>
        <w:tab w:val="center" w:pos="4680"/>
        <w:tab w:val="right" w:pos="9360"/>
      </w:tabs>
      <w:spacing w:after="0" w:line="240" w:lineRule="auto"/>
    </w:pPr>
  </w:style>
  <w:style w:type="paragraph" w:styleId="aa">
    <w:name w:val="header"/>
    <w:basedOn w:val="a1"/>
    <w:link w:val="Char2"/>
    <w:uiPriority w:val="99"/>
    <w:unhideWhenUsed/>
    <w:qFormat/>
    <w:pPr>
      <w:tabs>
        <w:tab w:val="center" w:pos="4680"/>
        <w:tab w:val="right" w:pos="9360"/>
      </w:tabs>
      <w:spacing w:after="0" w:line="240" w:lineRule="auto"/>
    </w:pPr>
  </w:style>
  <w:style w:type="paragraph" w:styleId="ab">
    <w:name w:val="Subtitle"/>
    <w:basedOn w:val="a1"/>
    <w:next w:val="a1"/>
    <w:link w:val="Char3"/>
    <w:uiPriority w:val="11"/>
    <w:qFormat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c">
    <w:name w:val="List"/>
    <w:basedOn w:val="a1"/>
    <w:uiPriority w:val="99"/>
    <w:unhideWhenUsed/>
    <w:qFormat/>
    <w:pPr>
      <w:ind w:left="360" w:hanging="360"/>
      <w:contextualSpacing/>
    </w:pPr>
  </w:style>
  <w:style w:type="paragraph" w:styleId="23">
    <w:name w:val="Body Text 2"/>
    <w:basedOn w:val="a1"/>
    <w:link w:val="2Char0"/>
    <w:uiPriority w:val="99"/>
    <w:unhideWhenUsed/>
    <w:pPr>
      <w:spacing w:after="120" w:line="480" w:lineRule="auto"/>
    </w:pPr>
  </w:style>
  <w:style w:type="paragraph" w:styleId="24">
    <w:name w:val="List Continue 2"/>
    <w:basedOn w:val="a1"/>
    <w:uiPriority w:val="99"/>
    <w:unhideWhenUsed/>
    <w:pPr>
      <w:spacing w:after="120"/>
      <w:ind w:left="720"/>
      <w:contextualSpacing/>
    </w:pPr>
  </w:style>
  <w:style w:type="paragraph" w:styleId="34">
    <w:name w:val="List Continue 3"/>
    <w:basedOn w:val="a1"/>
    <w:uiPriority w:val="99"/>
    <w:unhideWhenUsed/>
    <w:pPr>
      <w:spacing w:after="120"/>
      <w:ind w:left="1080"/>
      <w:contextualSpacing/>
    </w:pPr>
  </w:style>
  <w:style w:type="paragraph" w:styleId="ad">
    <w:name w:val="Title"/>
    <w:basedOn w:val="a1"/>
    <w:next w:val="a1"/>
    <w:link w:val="Char4"/>
    <w:uiPriority w:val="10"/>
    <w:qFormat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table" w:styleId="ae">
    <w:name w:val="Table Grid"/>
    <w:basedOn w:val="a3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">
    <w:name w:val="Light Shading"/>
    <w:basedOn w:val="a3"/>
    <w:uiPriority w:val="60"/>
    <w:qFormat/>
    <w:rPr>
      <w:color w:val="000000" w:themeColor="text1" w:themeShade="BF"/>
    </w:rPr>
    <w:tblPr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qFormat/>
    <w:rPr>
      <w:color w:val="365F91" w:themeColor="accent1" w:themeShade="BF"/>
    </w:rPr>
    <w:tblPr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qFormat/>
    <w:rPr>
      <w:color w:val="943634" w:themeColor="accent2" w:themeShade="BF"/>
    </w:rPr>
    <w:tblPr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qFormat/>
    <w:rPr>
      <w:color w:val="76923C" w:themeColor="accent3" w:themeShade="BF"/>
    </w:rPr>
    <w:tblPr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qFormat/>
    <w:rPr>
      <w:color w:val="5F497A" w:themeColor="accent4" w:themeShade="BF"/>
    </w:rPr>
    <w:tblPr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qFormat/>
    <w:rPr>
      <w:color w:val="31849B" w:themeColor="accent5" w:themeShade="BF"/>
    </w:rPr>
    <w:tblPr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qFormat/>
    <w:rPr>
      <w:color w:val="E36C0A" w:themeColor="accent6" w:themeShade="BF"/>
    </w:rPr>
    <w:tblPr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0">
    <w:name w:val="Light List"/>
    <w:basedOn w:val="a3"/>
    <w:uiPriority w:val="61"/>
    <w:qFormat/>
    <w:tblPr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qFormat/>
    <w:tblPr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qFormat/>
    <w:tblPr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qFormat/>
    <w:tblPr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qFormat/>
    <w:tblPr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qFormat/>
    <w:tblPr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qFormat/>
    <w:tblPr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1">
    <w:name w:val="Light Grid"/>
    <w:basedOn w:val="a3"/>
    <w:uiPriority w:val="62"/>
    <w:qFormat/>
    <w:tblPr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auto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auto"/>
        </w:tcBorders>
      </w:tcPr>
    </w:tblStylePr>
  </w:style>
  <w:style w:type="table" w:styleId="-11">
    <w:name w:val="Light Grid Accent 1"/>
    <w:basedOn w:val="a3"/>
    <w:uiPriority w:val="62"/>
    <w:qFormat/>
    <w:tblPr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auto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auto"/>
        </w:tcBorders>
      </w:tcPr>
    </w:tblStylePr>
  </w:style>
  <w:style w:type="table" w:styleId="-21">
    <w:name w:val="Light Grid Accent 2"/>
    <w:basedOn w:val="a3"/>
    <w:uiPriority w:val="62"/>
    <w:qFormat/>
    <w:tblPr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auto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auto"/>
        </w:tcBorders>
      </w:tcPr>
    </w:tblStylePr>
  </w:style>
  <w:style w:type="table" w:styleId="-31">
    <w:name w:val="Light Grid Accent 3"/>
    <w:basedOn w:val="a3"/>
    <w:uiPriority w:val="62"/>
    <w:qFormat/>
    <w:tblPr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auto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auto"/>
        </w:tcBorders>
      </w:tcPr>
    </w:tblStylePr>
  </w:style>
  <w:style w:type="table" w:styleId="-41">
    <w:name w:val="Light Grid Accent 4"/>
    <w:basedOn w:val="a3"/>
    <w:uiPriority w:val="62"/>
    <w:qFormat/>
    <w:tblPr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auto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auto"/>
        </w:tcBorders>
      </w:tcPr>
    </w:tblStylePr>
  </w:style>
  <w:style w:type="table" w:styleId="-51">
    <w:name w:val="Light Grid Accent 5"/>
    <w:basedOn w:val="a3"/>
    <w:uiPriority w:val="62"/>
    <w:qFormat/>
    <w:tblPr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auto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auto"/>
        </w:tcBorders>
      </w:tcPr>
    </w:tblStylePr>
  </w:style>
  <w:style w:type="table" w:styleId="-61">
    <w:name w:val="Light Grid Accent 6"/>
    <w:basedOn w:val="a3"/>
    <w:uiPriority w:val="62"/>
    <w:qFormat/>
    <w:tblPr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auto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auto"/>
        </w:tcBorders>
      </w:tcPr>
    </w:tblStylePr>
  </w:style>
  <w:style w:type="table" w:styleId="10">
    <w:name w:val="Medium Shading 1"/>
    <w:basedOn w:val="a3"/>
    <w:uiPriority w:val="63"/>
    <w:qFormat/>
    <w:tblPr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qFormat/>
    <w:tblPr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qFormat/>
    <w:tblPr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qFormat/>
    <w:tblPr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qFormat/>
    <w:tblPr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tblPr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qFormat/>
    <w:tblPr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5">
    <w:name w:val="Medium Shading 2"/>
    <w:basedOn w:val="a3"/>
    <w:uiPriority w:val="64"/>
    <w:tblPr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tblPr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tblPr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qFormat/>
    <w:tblPr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tblPr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qFormat/>
    <w:tblPr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tblPr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1">
    <w:name w:val="Medium List 1"/>
    <w:basedOn w:val="a3"/>
    <w:uiPriority w:val="65"/>
    <w:qFormat/>
    <w:rPr>
      <w:color w:val="000000" w:themeColor="text1"/>
    </w:rPr>
    <w:tblPr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qFormat/>
    <w:rPr>
      <w:color w:val="000000" w:themeColor="text1"/>
    </w:rPr>
    <w:tblPr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Pr>
      <w:color w:val="000000" w:themeColor="text1"/>
    </w:rPr>
    <w:tblPr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Pr>
      <w:color w:val="000000" w:themeColor="text1"/>
    </w:rPr>
    <w:tblPr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Pr>
      <w:color w:val="000000" w:themeColor="text1"/>
    </w:rPr>
    <w:tblPr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Pr>
      <w:color w:val="000000" w:themeColor="text1"/>
    </w:rPr>
    <w:tblPr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Pr>
      <w:color w:val="000000" w:themeColor="text1"/>
    </w:rPr>
    <w:tblPr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6">
    <w:name w:val="Medium List 2"/>
    <w:basedOn w:val="a3"/>
    <w:uiPriority w:val="66"/>
    <w:rPr>
      <w:rFonts w:asciiTheme="majorHAnsi" w:eastAsiaTheme="majorEastAsia" w:hAnsiTheme="majorHAnsi" w:cstheme="majorBidi"/>
      <w:color w:val="000000" w:themeColor="text1"/>
    </w:rPr>
    <w:tblPr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qFormat/>
    <w:rPr>
      <w:rFonts w:asciiTheme="majorHAnsi" w:eastAsiaTheme="majorEastAsia" w:hAnsiTheme="majorHAnsi" w:cstheme="majorBidi"/>
      <w:color w:val="000000" w:themeColor="text1"/>
    </w:rPr>
    <w:tblPr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Pr>
      <w:rFonts w:asciiTheme="majorHAnsi" w:eastAsiaTheme="majorEastAsia" w:hAnsiTheme="majorHAnsi" w:cstheme="majorBidi"/>
      <w:color w:val="000000" w:themeColor="text1"/>
    </w:rPr>
    <w:tblPr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qFormat/>
    <w:rPr>
      <w:rFonts w:asciiTheme="majorHAnsi" w:eastAsiaTheme="majorEastAsia" w:hAnsiTheme="majorHAnsi" w:cstheme="majorBidi"/>
      <w:color w:val="000000" w:themeColor="text1"/>
    </w:rPr>
    <w:tblPr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Pr>
      <w:rFonts w:asciiTheme="majorHAnsi" w:eastAsiaTheme="majorEastAsia" w:hAnsiTheme="majorHAnsi" w:cstheme="majorBidi"/>
      <w:color w:val="000000" w:themeColor="text1"/>
    </w:rPr>
    <w:tblPr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Pr>
      <w:rFonts w:asciiTheme="majorHAnsi" w:eastAsiaTheme="majorEastAsia" w:hAnsiTheme="majorHAnsi" w:cstheme="majorBidi"/>
      <w:color w:val="000000" w:themeColor="text1"/>
    </w:rPr>
    <w:tblPr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Pr>
      <w:rFonts w:asciiTheme="majorHAnsi" w:eastAsiaTheme="majorEastAsia" w:hAnsiTheme="majorHAnsi" w:cstheme="majorBidi"/>
      <w:color w:val="000000" w:themeColor="text1"/>
    </w:rPr>
    <w:tblPr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2">
    <w:name w:val="Medium Grid 1"/>
    <w:basedOn w:val="a3"/>
    <w:uiPriority w:val="67"/>
    <w:tblPr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tblPr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tblPr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tblPr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tblPr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tblPr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tblPr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7">
    <w:name w:val="Medium Grid 2"/>
    <w:basedOn w:val="a3"/>
    <w:uiPriority w:val="68"/>
    <w:rPr>
      <w:rFonts w:asciiTheme="majorHAnsi" w:eastAsiaTheme="majorEastAsia" w:hAnsiTheme="majorHAnsi" w:cstheme="majorBidi"/>
      <w:color w:val="000000" w:themeColor="text1"/>
    </w:rPr>
    <w:tblPr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Pr>
      <w:rFonts w:asciiTheme="majorHAnsi" w:eastAsiaTheme="majorEastAsia" w:hAnsiTheme="majorHAnsi" w:cstheme="majorBidi"/>
      <w:color w:val="000000" w:themeColor="text1"/>
    </w:rPr>
    <w:tblPr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qFormat/>
    <w:rPr>
      <w:rFonts w:asciiTheme="majorHAnsi" w:eastAsiaTheme="majorEastAsia" w:hAnsiTheme="majorHAnsi" w:cstheme="majorBidi"/>
      <w:color w:val="000000" w:themeColor="text1"/>
    </w:rPr>
    <w:tblPr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Pr>
      <w:rFonts w:asciiTheme="majorHAnsi" w:eastAsiaTheme="majorEastAsia" w:hAnsiTheme="majorHAnsi" w:cstheme="majorBidi"/>
      <w:color w:val="000000" w:themeColor="text1"/>
    </w:rPr>
    <w:tblPr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Pr>
      <w:rFonts w:asciiTheme="majorHAnsi" w:eastAsiaTheme="majorEastAsia" w:hAnsiTheme="majorHAnsi" w:cstheme="majorBidi"/>
      <w:color w:val="000000" w:themeColor="text1"/>
    </w:rPr>
    <w:tblPr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Pr>
      <w:rFonts w:asciiTheme="majorHAnsi" w:eastAsiaTheme="majorEastAsia" w:hAnsiTheme="majorHAnsi" w:cstheme="majorBidi"/>
      <w:color w:val="000000" w:themeColor="text1"/>
    </w:rPr>
    <w:tblPr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Pr>
      <w:rFonts w:asciiTheme="majorHAnsi" w:eastAsiaTheme="majorEastAsia" w:hAnsiTheme="majorHAnsi" w:cstheme="majorBidi"/>
      <w:color w:val="000000" w:themeColor="text1"/>
    </w:rPr>
    <w:tblPr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5">
    <w:name w:val="Medium Grid 3"/>
    <w:basedOn w:val="a3"/>
    <w:uiPriority w:val="69"/>
    <w:tblPr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tblPr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tblPr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tblPr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tblPr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tblPr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tblPr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FBCAA2" w:themeFill="accent6" w:themeFillTint="7F"/>
      </w:tcPr>
    </w:tblStylePr>
  </w:style>
  <w:style w:type="table" w:styleId="af2">
    <w:name w:val="Dark List"/>
    <w:basedOn w:val="a3"/>
    <w:uiPriority w:val="70"/>
    <w:rPr>
      <w:color w:val="FFFFFF" w:themeColor="background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qFormat/>
    <w:rPr>
      <w:color w:val="FFFFFF" w:themeColor="background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Pr>
      <w:color w:val="FFFFFF" w:themeColor="background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Pr>
      <w:color w:val="FFFFFF" w:themeColor="background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Pr>
      <w:color w:val="FFFFFF" w:themeColor="background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Pr>
      <w:color w:val="FFFFFF" w:themeColor="background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Pr>
      <w:color w:val="FFFFFF" w:themeColor="background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3">
    <w:name w:val="Colorful Shading"/>
    <w:basedOn w:val="a3"/>
    <w:uiPriority w:val="71"/>
    <w:rPr>
      <w:color w:val="000000" w:themeColor="text1"/>
    </w:rPr>
    <w:tblPr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Pr>
      <w:color w:val="000000" w:themeColor="text1"/>
    </w:rPr>
    <w:tblPr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Pr>
      <w:color w:val="000000" w:themeColor="text1"/>
    </w:rPr>
    <w:tblPr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Pr>
      <w:color w:val="000000" w:themeColor="text1"/>
    </w:rPr>
    <w:tblPr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Pr>
      <w:color w:val="000000" w:themeColor="text1"/>
    </w:rPr>
    <w:tblPr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Pr>
      <w:color w:val="000000" w:themeColor="text1"/>
    </w:rPr>
    <w:tblPr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Pr>
      <w:color w:val="000000" w:themeColor="text1"/>
    </w:rPr>
    <w:tblPr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4">
    <w:name w:val="Colorful List"/>
    <w:basedOn w:val="a3"/>
    <w:uiPriority w:val="72"/>
    <w:rPr>
      <w:color w:val="000000" w:themeColor="text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Pr>
      <w:color w:val="000000" w:themeColor="text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Pr>
      <w:color w:val="000000" w:themeColor="text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qFormat/>
    <w:rPr>
      <w:color w:val="000000" w:themeColor="text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qFormat/>
    <w:rPr>
      <w:color w:val="000000" w:themeColor="text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qFormat/>
    <w:rPr>
      <w:color w:val="000000" w:themeColor="text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Pr>
      <w:color w:val="000000" w:themeColor="text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5">
    <w:name w:val="Colorful Grid"/>
    <w:basedOn w:val="a3"/>
    <w:uiPriority w:val="73"/>
    <w:rPr>
      <w:color w:val="000000" w:themeColor="text1"/>
    </w:rPr>
    <w:tblPr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qFormat/>
    <w:rPr>
      <w:color w:val="000000" w:themeColor="text1"/>
    </w:rPr>
    <w:tblPr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Pr>
      <w:color w:val="000000" w:themeColor="text1"/>
    </w:rPr>
    <w:tblPr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qFormat/>
    <w:rPr>
      <w:color w:val="000000" w:themeColor="text1"/>
    </w:rPr>
    <w:tblPr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qFormat/>
    <w:rPr>
      <w:color w:val="000000" w:themeColor="text1"/>
    </w:rPr>
    <w:tblPr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Pr>
      <w:color w:val="000000" w:themeColor="text1"/>
    </w:rPr>
    <w:tblPr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qFormat/>
    <w:rPr>
      <w:color w:val="000000" w:themeColor="text1"/>
    </w:rPr>
    <w:tblPr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af6">
    <w:name w:val="Strong"/>
    <w:basedOn w:val="a2"/>
    <w:uiPriority w:val="22"/>
    <w:qFormat/>
    <w:rPr>
      <w:b/>
      <w:bCs/>
    </w:rPr>
  </w:style>
  <w:style w:type="character" w:styleId="af7">
    <w:name w:val="Emphasis"/>
    <w:basedOn w:val="a2"/>
    <w:uiPriority w:val="20"/>
    <w:qFormat/>
    <w:rPr>
      <w:i/>
      <w:iCs/>
    </w:rPr>
  </w:style>
  <w:style w:type="character" w:customStyle="1" w:styleId="Char2">
    <w:name w:val="页眉 Char"/>
    <w:basedOn w:val="a2"/>
    <w:link w:val="aa"/>
    <w:uiPriority w:val="99"/>
  </w:style>
  <w:style w:type="character" w:customStyle="1" w:styleId="Char1">
    <w:name w:val="页脚 Char"/>
    <w:basedOn w:val="a2"/>
    <w:link w:val="a9"/>
    <w:uiPriority w:val="99"/>
    <w:qFormat/>
  </w:style>
  <w:style w:type="paragraph" w:styleId="af8">
    <w:name w:val="No Spacing"/>
    <w:uiPriority w:val="1"/>
    <w:qFormat/>
    <w:rPr>
      <w:sz w:val="22"/>
      <w:szCs w:val="22"/>
      <w:lang w:eastAsia="en-US"/>
    </w:rPr>
  </w:style>
  <w:style w:type="character" w:customStyle="1" w:styleId="1Char">
    <w:name w:val="标题 1 Char"/>
    <w:basedOn w:val="a2"/>
    <w:link w:val="1"/>
    <w:uiPriority w:val="9"/>
    <w:qFormat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Char">
    <w:name w:val="标题 2 Char"/>
    <w:basedOn w:val="a2"/>
    <w:link w:val="21"/>
    <w:uiPriority w:val="9"/>
    <w:qFormat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Char">
    <w:name w:val="标题 3 Char"/>
    <w:basedOn w:val="a2"/>
    <w:link w:val="31"/>
    <w:uiPriority w:val="9"/>
    <w:qFormat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Char4">
    <w:name w:val="标题 Char"/>
    <w:basedOn w:val="a2"/>
    <w:link w:val="ad"/>
    <w:uiPriority w:val="10"/>
    <w:qFormat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har3">
    <w:name w:val="副标题 Char"/>
    <w:basedOn w:val="a2"/>
    <w:link w:val="ab"/>
    <w:uiPriority w:val="11"/>
    <w:qFormat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f9">
    <w:name w:val="List Paragraph"/>
    <w:basedOn w:val="a1"/>
    <w:uiPriority w:val="34"/>
    <w:qFormat/>
    <w:pPr>
      <w:ind w:left="720"/>
      <w:contextualSpacing/>
    </w:pPr>
  </w:style>
  <w:style w:type="character" w:customStyle="1" w:styleId="Char0">
    <w:name w:val="正文文本 Char"/>
    <w:basedOn w:val="a2"/>
    <w:link w:val="a7"/>
    <w:uiPriority w:val="99"/>
    <w:qFormat/>
  </w:style>
  <w:style w:type="character" w:customStyle="1" w:styleId="2Char0">
    <w:name w:val="正文文本 2 Char"/>
    <w:basedOn w:val="a2"/>
    <w:link w:val="23"/>
    <w:uiPriority w:val="99"/>
    <w:qFormat/>
  </w:style>
  <w:style w:type="character" w:customStyle="1" w:styleId="3Char0">
    <w:name w:val="正文文本 3 Char"/>
    <w:basedOn w:val="a2"/>
    <w:link w:val="33"/>
    <w:uiPriority w:val="99"/>
    <w:qFormat/>
    <w:rPr>
      <w:sz w:val="16"/>
      <w:szCs w:val="16"/>
    </w:rPr>
  </w:style>
  <w:style w:type="character" w:customStyle="1" w:styleId="Char">
    <w:name w:val="宏文本 Char"/>
    <w:basedOn w:val="a2"/>
    <w:link w:val="a5"/>
    <w:uiPriority w:val="99"/>
    <w:qFormat/>
    <w:rPr>
      <w:rFonts w:ascii="Courier" w:hAnsi="Courier"/>
      <w:sz w:val="20"/>
      <w:szCs w:val="20"/>
    </w:rPr>
  </w:style>
  <w:style w:type="paragraph" w:styleId="afa">
    <w:name w:val="Quote"/>
    <w:basedOn w:val="a1"/>
    <w:next w:val="a1"/>
    <w:link w:val="Char5"/>
    <w:uiPriority w:val="29"/>
    <w:qFormat/>
    <w:rPr>
      <w:i/>
      <w:iCs/>
      <w:color w:val="000000" w:themeColor="text1"/>
    </w:rPr>
  </w:style>
  <w:style w:type="character" w:customStyle="1" w:styleId="Char5">
    <w:name w:val="引用 Char"/>
    <w:basedOn w:val="a2"/>
    <w:link w:val="afa"/>
    <w:uiPriority w:val="29"/>
    <w:qFormat/>
    <w:rPr>
      <w:i/>
      <w:iCs/>
      <w:color w:val="000000" w:themeColor="text1"/>
    </w:rPr>
  </w:style>
  <w:style w:type="character" w:customStyle="1" w:styleId="4Char">
    <w:name w:val="标题 4 Char"/>
    <w:basedOn w:val="a2"/>
    <w:link w:val="4"/>
    <w:uiPriority w:val="9"/>
    <w:semiHidden/>
    <w:qFormat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Char">
    <w:name w:val="标题 5 Char"/>
    <w:basedOn w:val="a2"/>
    <w:link w:val="5"/>
    <w:uiPriority w:val="9"/>
    <w:semiHidden/>
    <w:qFormat/>
    <w:rPr>
      <w:rFonts w:asciiTheme="majorHAnsi" w:eastAsiaTheme="majorEastAsia" w:hAnsiTheme="majorHAnsi" w:cstheme="majorBidi"/>
      <w:color w:val="244061" w:themeColor="accent1" w:themeShade="80"/>
    </w:rPr>
  </w:style>
  <w:style w:type="character" w:customStyle="1" w:styleId="6Char">
    <w:name w:val="标题 6 Char"/>
    <w:basedOn w:val="a2"/>
    <w:link w:val="6"/>
    <w:uiPriority w:val="9"/>
    <w:semiHidden/>
    <w:qFormat/>
    <w:rPr>
      <w:rFonts w:asciiTheme="majorHAnsi" w:eastAsiaTheme="majorEastAsia" w:hAnsiTheme="majorHAnsi" w:cstheme="majorBidi"/>
      <w:i/>
      <w:iCs/>
      <w:color w:val="244061" w:themeColor="accent1" w:themeShade="80"/>
    </w:rPr>
  </w:style>
  <w:style w:type="character" w:customStyle="1" w:styleId="7Char">
    <w:name w:val="标题 7 Char"/>
    <w:basedOn w:val="a2"/>
    <w:link w:val="7"/>
    <w:uiPriority w:val="9"/>
    <w:semiHidden/>
    <w:qFormat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Char">
    <w:name w:val="标题 8 Char"/>
    <w:basedOn w:val="a2"/>
    <w:link w:val="8"/>
    <w:uiPriority w:val="9"/>
    <w:semiHidden/>
    <w:qFormat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Char">
    <w:name w:val="标题 9 Char"/>
    <w:basedOn w:val="a2"/>
    <w:link w:val="9"/>
    <w:uiPriority w:val="9"/>
    <w:semiHidden/>
    <w:qFormat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b">
    <w:name w:val="Intense Quote"/>
    <w:basedOn w:val="a1"/>
    <w:next w:val="a1"/>
    <w:link w:val="Char6"/>
    <w:uiPriority w:val="30"/>
    <w:qFormat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har6">
    <w:name w:val="明显引用 Char"/>
    <w:basedOn w:val="a2"/>
    <w:link w:val="afb"/>
    <w:uiPriority w:val="30"/>
    <w:qFormat/>
    <w:rPr>
      <w:b/>
      <w:bCs/>
      <w:i/>
      <w:iCs/>
      <w:color w:val="4F81BD" w:themeColor="accent1"/>
    </w:rPr>
  </w:style>
  <w:style w:type="character" w:customStyle="1" w:styleId="13">
    <w:name w:val="不明显强调1"/>
    <w:basedOn w:val="a2"/>
    <w:uiPriority w:val="19"/>
    <w:qFormat/>
    <w:rPr>
      <w:i/>
      <w:iCs/>
      <w:color w:val="7F7F7F" w:themeColor="text1" w:themeTint="80"/>
    </w:rPr>
  </w:style>
  <w:style w:type="character" w:customStyle="1" w:styleId="14">
    <w:name w:val="明显强调1"/>
    <w:basedOn w:val="a2"/>
    <w:uiPriority w:val="21"/>
    <w:qFormat/>
    <w:rPr>
      <w:b/>
      <w:bCs/>
      <w:i/>
      <w:iCs/>
      <w:color w:val="4F81BD" w:themeColor="accent1"/>
    </w:rPr>
  </w:style>
  <w:style w:type="character" w:customStyle="1" w:styleId="15">
    <w:name w:val="不明显参考1"/>
    <w:basedOn w:val="a2"/>
    <w:uiPriority w:val="31"/>
    <w:qFormat/>
    <w:rPr>
      <w:smallCaps/>
      <w:color w:val="C0504D" w:themeColor="accent2"/>
      <w:u w:val="single"/>
    </w:rPr>
  </w:style>
  <w:style w:type="character" w:customStyle="1" w:styleId="16">
    <w:name w:val="明显参考1"/>
    <w:basedOn w:val="a2"/>
    <w:uiPriority w:val="32"/>
    <w:qFormat/>
    <w:rPr>
      <w:b/>
      <w:bCs/>
      <w:smallCaps/>
      <w:color w:val="C0504D" w:themeColor="accent2"/>
      <w:spacing w:val="5"/>
      <w:u w:val="single"/>
    </w:rPr>
  </w:style>
  <w:style w:type="character" w:customStyle="1" w:styleId="17">
    <w:name w:val="书籍标题1"/>
    <w:basedOn w:val="a2"/>
    <w:uiPriority w:val="33"/>
    <w:qFormat/>
    <w:rPr>
      <w:b/>
      <w:bCs/>
      <w:smallCaps/>
      <w:spacing w:val="5"/>
    </w:rPr>
  </w:style>
  <w:style w:type="paragraph" w:customStyle="1" w:styleId="TOC1">
    <w:name w:val="TOC 标题1"/>
    <w:basedOn w:val="1"/>
    <w:next w:val="a1"/>
    <w:uiPriority w:val="39"/>
    <w:semiHidden/>
    <w:unhideWhenUsed/>
    <w:qFormat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D883763A-0258-4704-9208-D2B7B80F8E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</Words>
  <Characters>292</Characters>
  <Application>Microsoft Office Word</Application>
  <DocSecurity>0</DocSecurity>
  <Lines>2</Lines>
  <Paragraphs>1</Paragraphs>
  <ScaleCrop>false</ScaleCrop>
  <Company/>
  <LinksUpToDate>false</LinksUpToDate>
  <CharactersWithSpaces>342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dc:description>generated by python-docx</dc:description>
  <cp:lastModifiedBy>Administrator</cp:lastModifiedBy>
  <cp:revision>2</cp:revision>
  <dcterms:created xsi:type="dcterms:W3CDTF">2026-08-26T01:53:00Z</dcterms:created>
  <dcterms:modified xsi:type="dcterms:W3CDTF">2026-08-26T01:53:00Z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eyJoZGlkIjoiZWU5Yzg5ODBhZDFiZTZkOTI5YTliM2UyNWZkM2RhYmQiLCJ1c2VySWQiOiI0NDk3NTgwODIifQ==</vt:lpwstr>
  </property>
  <property fmtid="{D5CDD505-2E9C-101B-9397-08002B2CF9AE}" pid="3" name="KSOProductBuildVer">
    <vt:lpwstr>2052-12.1.0.28043</vt:lpwstr>
  </property>
  <property fmtid="{D5CDD505-2E9C-101B-9397-08002B2CF9AE}" pid="4" name="ICV">
    <vt:lpwstr>04C0261B8CFB4F0ABE1BC7027B561C53_12</vt:lpwstr>
  </property>
</Properties>
</file>