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7BEA5">
      <w:pPr>
        <w:spacing w:before="0" w:after="0" w:line="240" w:lineRule="auto"/>
        <w:jc w:val="both"/>
        <w:rPr>
          <w:rFonts w:hint="default" w:eastAsia="黑体"/>
          <w:b w:val="0"/>
          <w:bCs/>
          <w:sz w:val="24"/>
          <w:szCs w:val="18"/>
          <w:lang w:val="en-US" w:eastAsia="zh-CN"/>
        </w:rPr>
      </w:pPr>
      <w:r>
        <w:rPr>
          <w:rFonts w:hint="eastAsia" w:eastAsia="黑体"/>
          <w:b w:val="0"/>
          <w:bCs/>
          <w:sz w:val="24"/>
          <w:szCs w:val="18"/>
          <w:lang w:val="en-US" w:eastAsia="zh-CN"/>
        </w:rPr>
        <w:t>附件：3</w:t>
      </w:r>
      <w:bookmarkStart w:id="0" w:name="_GoBack"/>
      <w:bookmarkEnd w:id="0"/>
    </w:p>
    <w:p w14:paraId="7B205633">
      <w:pPr>
        <w:spacing w:before="0" w:after="0" w:line="240" w:lineRule="auto"/>
        <w:jc w:val="center"/>
        <w:rPr>
          <w:rFonts w:ascii="Times New Roman" w:hAnsi="Times New Roman" w:eastAsia="黑体"/>
          <w:b/>
          <w:sz w:val="36"/>
        </w:rPr>
      </w:pPr>
      <w:r>
        <w:rPr>
          <w:rFonts w:ascii="Times New Roman" w:hAnsi="Times New Roman" w:eastAsia="黑体"/>
          <w:b/>
          <w:sz w:val="36"/>
        </w:rPr>
        <w:t>定安县人民医院医共体</w:t>
      </w:r>
    </w:p>
    <w:p w14:paraId="3A2F26CF">
      <w:pPr>
        <w:spacing w:before="0" w:after="0" w:line="240" w:lineRule="auto"/>
        <w:jc w:val="center"/>
      </w:pPr>
      <w:r>
        <w:rPr>
          <w:rFonts w:ascii="Times New Roman" w:hAnsi="Times New Roman" w:eastAsia="黑体"/>
          <w:b/>
          <w:sz w:val="36"/>
        </w:rPr>
        <w:t>公开招聘应聘人员近亲属关系报备表</w:t>
      </w:r>
      <w:r>
        <w:rPr>
          <w:rFonts w:ascii="Times New Roman" w:hAnsi="Times New Roman" w:eastAsia="宋体"/>
          <w:b w:val="0"/>
          <w:sz w:val="22"/>
        </w:rPr>
        <w:t>　　　　　　　　</w:t>
      </w:r>
    </w:p>
    <w:p w14:paraId="1DEDCFFB">
      <w:pPr>
        <w:spacing w:before="80" w:after="80" w:line="240" w:lineRule="auto"/>
        <w:jc w:val="left"/>
        <w:rPr>
          <w:sz w:val="28"/>
          <w:szCs w:val="28"/>
        </w:rPr>
      </w:pPr>
      <w:r>
        <w:rPr>
          <w:rFonts w:ascii="Times New Roman" w:hAnsi="Times New Roman" w:eastAsia="黑体"/>
          <w:b/>
          <w:sz w:val="28"/>
          <w:szCs w:val="28"/>
        </w:rPr>
        <w:t>一、应聘人员基本信息</w:t>
      </w:r>
    </w:p>
    <w:tbl>
      <w:tblPr>
        <w:tblStyle w:val="3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5C4EE9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04EB251D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姓　　名</w:t>
            </w:r>
          </w:p>
        </w:tc>
        <w:tc>
          <w:tcPr>
            <w:tcW w:w="2268" w:type="dxa"/>
            <w:vAlign w:val="center"/>
          </w:tcPr>
          <w:p w14:paraId="51DB4D33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494A973E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性　　别</w:t>
            </w:r>
          </w:p>
        </w:tc>
        <w:tc>
          <w:tcPr>
            <w:tcW w:w="2268" w:type="dxa"/>
            <w:vAlign w:val="center"/>
          </w:tcPr>
          <w:p w14:paraId="63F1D14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6515A7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5AEF6164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vAlign w:val="center"/>
          </w:tcPr>
          <w:p w14:paraId="0EFEB05B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43DBE069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604DE73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7095EC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79D42A6E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身份证号</w:t>
            </w:r>
          </w:p>
        </w:tc>
        <w:tc>
          <w:tcPr>
            <w:tcW w:w="6804" w:type="dxa"/>
            <w:gridSpan w:val="3"/>
            <w:vAlign w:val="center"/>
          </w:tcPr>
          <w:p w14:paraId="355966D2">
            <w:pPr>
              <w:spacing w:before="40" w:after="4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2FE0FC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8" w:type="dxa"/>
            <w:shd w:val="clear" w:color="auto" w:fill="D9D9D9"/>
            <w:vAlign w:val="center"/>
          </w:tcPr>
          <w:p w14:paraId="24C7AC0A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应聘单位</w:t>
            </w:r>
          </w:p>
        </w:tc>
        <w:tc>
          <w:tcPr>
            <w:tcW w:w="2268" w:type="dxa"/>
            <w:vAlign w:val="center"/>
          </w:tcPr>
          <w:p w14:paraId="38F94971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1CA098F8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应聘岗位</w:t>
            </w:r>
          </w:p>
        </w:tc>
        <w:tc>
          <w:tcPr>
            <w:tcW w:w="2268" w:type="dxa"/>
            <w:vAlign w:val="center"/>
          </w:tcPr>
          <w:p w14:paraId="173649BB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13814F67">
      <w:pPr>
        <w:spacing w:before="160" w:after="80" w:line="240" w:lineRule="auto"/>
        <w:jc w:val="left"/>
        <w:rPr>
          <w:sz w:val="28"/>
          <w:szCs w:val="28"/>
        </w:rPr>
      </w:pPr>
      <w:r>
        <w:rPr>
          <w:rFonts w:ascii="Times New Roman" w:hAnsi="Times New Roman" w:eastAsia="黑体"/>
          <w:b/>
          <w:sz w:val="28"/>
          <w:szCs w:val="28"/>
        </w:rPr>
        <w:t>二、近亲属关系申报</w:t>
      </w:r>
    </w:p>
    <w:tbl>
      <w:tblPr>
        <w:tblStyle w:val="3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365"/>
        <w:gridCol w:w="1500"/>
        <w:gridCol w:w="1950"/>
        <w:gridCol w:w="2220"/>
        <w:gridCol w:w="1167"/>
      </w:tblGrid>
      <w:tr w14:paraId="685C77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0" w:hRule="atLeast"/>
          <w:jc w:val="center"/>
        </w:trPr>
        <w:tc>
          <w:tcPr>
            <w:tcW w:w="870" w:type="dxa"/>
            <w:shd w:val="clear" w:color="auto" w:fill="D9D9D9"/>
            <w:vAlign w:val="center"/>
          </w:tcPr>
          <w:p w14:paraId="07C5657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序号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62FAC19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亲属姓名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0FB29FD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与应聘人员关系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47C520D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亲属所在单位</w:t>
            </w:r>
          </w:p>
        </w:tc>
        <w:tc>
          <w:tcPr>
            <w:tcW w:w="2220" w:type="dxa"/>
            <w:shd w:val="clear" w:color="auto" w:fill="D9D9D9"/>
            <w:vAlign w:val="center"/>
          </w:tcPr>
          <w:p w14:paraId="5482235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亲属现任职务（岗位）</w:t>
            </w:r>
          </w:p>
        </w:tc>
        <w:tc>
          <w:tcPr>
            <w:tcW w:w="1167" w:type="dxa"/>
            <w:shd w:val="clear" w:color="auto" w:fill="D9D9D9"/>
            <w:vAlign w:val="center"/>
          </w:tcPr>
          <w:p w14:paraId="363983A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/>
                <w:sz w:val="28"/>
                <w:szCs w:val="28"/>
              </w:rPr>
              <w:t>备注</w:t>
            </w:r>
          </w:p>
        </w:tc>
      </w:tr>
      <w:tr w14:paraId="046EA2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0" w:type="dxa"/>
            <w:vAlign w:val="center"/>
          </w:tcPr>
          <w:p w14:paraId="1F22BBC5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14:paraId="760FF4A5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6F5B62B7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5331CBC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14:paraId="273F385A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1FFE745E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7F0715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0" w:type="dxa"/>
            <w:vAlign w:val="center"/>
          </w:tcPr>
          <w:p w14:paraId="4E787501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14:paraId="03A5DE07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2428872E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DCAB8A7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14:paraId="18DBE3B7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3D6CF4D8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  <w:tr w14:paraId="700C6E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0" w:type="dxa"/>
            <w:vAlign w:val="center"/>
          </w:tcPr>
          <w:p w14:paraId="0E3A2C29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宋体"/>
                <w:b w:val="0"/>
                <w:sz w:val="28"/>
                <w:szCs w:val="28"/>
              </w:rPr>
              <w:t>3</w:t>
            </w:r>
          </w:p>
        </w:tc>
        <w:tc>
          <w:tcPr>
            <w:tcW w:w="1365" w:type="dxa"/>
            <w:vAlign w:val="center"/>
          </w:tcPr>
          <w:p w14:paraId="04F23777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14:paraId="7CCB3CB0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6812EE6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Align w:val="center"/>
          </w:tcPr>
          <w:p w14:paraId="745F89EF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4E6BB6C2">
            <w:pPr>
              <w:spacing w:before="40" w:after="4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CE09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4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说明：如应聘人员与</w:t>
      </w:r>
      <w:r>
        <w:rPr>
          <w:rFonts w:hint="eastAsia"/>
          <w:b w:val="0"/>
          <w:sz w:val="28"/>
          <w:szCs w:val="28"/>
          <w:lang w:val="en-US" w:eastAsia="zh-CN"/>
        </w:rPr>
        <w:t>定安县人民医院</w:t>
      </w:r>
      <w:r>
        <w:rPr>
          <w:rFonts w:ascii="Times New Roman" w:hAnsi="Times New Roman" w:eastAsia="宋体"/>
          <w:b w:val="0"/>
          <w:sz w:val="28"/>
          <w:szCs w:val="28"/>
        </w:rPr>
        <w:t>医共体在职工作人员无近亲属关系，请在“亲属姓名”栏填写“无”并由本人签字确认。</w:t>
      </w:r>
    </w:p>
    <w:p w14:paraId="6E893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8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黑体"/>
          <w:b/>
          <w:sz w:val="28"/>
          <w:szCs w:val="28"/>
        </w:rPr>
        <w:t>三、近亲属范围界定</w:t>
      </w:r>
    </w:p>
    <w:p w14:paraId="3D5992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（一）夫妻关系；</w:t>
      </w:r>
    </w:p>
    <w:p w14:paraId="197CE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（二）直系血亲关系，包括祖父母、外祖父母、父母、子女、孙子女、外孙子女及其他具有血缘关系的直系亲属；</w:t>
      </w:r>
    </w:p>
    <w:p w14:paraId="48E34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（三）三代以内旁系血亲关系，包括伯叔姑舅姨、兄弟姐妹、堂兄弟姐妹、表兄弟姐妹、侄子女、甥子女等；</w:t>
      </w:r>
    </w:p>
    <w:p w14:paraId="623574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4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（四）近姻亲关系，包括配偶的父母、配偶的兄弟姐妹及其配偶、子女的配偶及子女配偶的父母、三代以内旁系血亲的配偶等。</w:t>
      </w:r>
    </w:p>
    <w:p w14:paraId="140C7C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注：本表所称“医共体在职工作人员”，指定安县人民医院医共体总院及各成员单位（分院）在职在岗工作人员。</w:t>
      </w:r>
    </w:p>
    <w:p w14:paraId="3323A8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8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黑体"/>
          <w:b/>
          <w:sz w:val="28"/>
          <w:szCs w:val="28"/>
        </w:rPr>
        <w:t>四、本人承诺</w:t>
      </w:r>
    </w:p>
    <w:p w14:paraId="193116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本人郑重承诺：以上所填内容真实、准确、完整。本人已主动、如实申报与定安县人民医院医共体（含县人民医院及各成员单位）在职工作人员之间存在的近亲属关系。如有隐瞒、漏报、虚假申报等情形，本人自愿接受取消应聘、考试、聘用资格，并承担由此产生的一切责任。</w:t>
      </w:r>
    </w:p>
    <w:p w14:paraId="2CE62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jc w:val="left"/>
        <w:textAlignment w:val="auto"/>
        <w:rPr>
          <w:sz w:val="28"/>
          <w:szCs w:val="28"/>
        </w:rPr>
      </w:pPr>
      <w:r>
        <w:rPr>
          <w:rFonts w:ascii="Times New Roman" w:hAnsi="Times New Roman" w:eastAsia="宋体"/>
          <w:b w:val="0"/>
          <w:sz w:val="28"/>
          <w:szCs w:val="28"/>
        </w:rPr>
        <w:t>应聘人员签名：＿＿＿＿＿＿　　　报备日期：＿＿＿＿年＿＿月＿＿日</w:t>
      </w:r>
    </w:p>
    <w:p w14:paraId="3A19609B">
      <w:pPr>
        <w:spacing w:before="0" w:after="0" w:line="240" w:lineRule="auto"/>
        <w:jc w:val="center"/>
      </w:pPr>
    </w:p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D34B7C"/>
    <w:rsid w:val="02012CC2"/>
    <w:rsid w:val="1AD31C39"/>
    <w:rsid w:val="1DA962DF"/>
    <w:rsid w:val="247C0C4C"/>
    <w:rsid w:val="378D6FA0"/>
    <w:rsid w:val="384D4981"/>
    <w:rsid w:val="48253552"/>
    <w:rsid w:val="50DB076A"/>
    <w:rsid w:val="62083543"/>
    <w:rsid w:val="71DB5E8F"/>
    <w:rsid w:val="7B61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539</Characters>
  <Lines>0</Lines>
  <Paragraphs>0</Paragraphs>
  <TotalTime>8</TotalTime>
  <ScaleCrop>false</ScaleCrop>
  <LinksUpToDate>false</LinksUpToDate>
  <CharactersWithSpaces>554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许振辉</cp:lastModifiedBy>
  <cp:lastPrinted>2026-09-03T09:37:00Z</cp:lastPrinted>
  <dcterms:modified xsi:type="dcterms:W3CDTF">2026-09-04T07:37:10Z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eyJoZGlkIjoiYzI3YTUwNjkzNDYyYjI0NzhhMmYxOTJkYzEwYTQyOTIiLCJ1c2VySWQiOiIxNTA2MDM1NiJ9</vt:lpwstr>
  </property>
  <property fmtid="{D5CDD505-2E9C-101B-9397-08002B2CF9AE}" pid="3" name="KSOProductBuildVer">
    <vt:lpwstr>2052-12.1.0.28505</vt:lpwstr>
  </property>
  <property fmtid="{D5CDD505-2E9C-101B-9397-08002B2CF9AE}" pid="4" name="ICV">
    <vt:lpwstr>4620183767454DC69E3956F9E750C402_13</vt:lpwstr>
  </property>
</Properties>
</file>