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48823">
      <w:pPr>
        <w:spacing w:after="80"/>
        <w:jc w:val="left"/>
        <w:rPr>
          <w:rFonts w:hint="default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1：</w:t>
      </w:r>
    </w:p>
    <w:p w14:paraId="327E2EC7">
      <w:pPr>
        <w:spacing w:after="80"/>
        <w:jc w:val="center"/>
        <w:rPr>
          <w:rFonts w:hint="eastAsia" w:ascii="黑体" w:hAnsi="黑体" w:eastAsia="黑体"/>
          <w:b/>
          <w:sz w:val="36"/>
          <w:lang w:eastAsia="zh-CN"/>
        </w:rPr>
      </w:pPr>
    </w:p>
    <w:p w14:paraId="192C241B">
      <w:pPr>
        <w:spacing w:after="80"/>
        <w:jc w:val="center"/>
      </w:pPr>
      <w:r>
        <w:rPr>
          <w:rFonts w:hint="eastAsia" w:ascii="黑体" w:hAnsi="黑体" w:eastAsia="黑体"/>
          <w:b/>
          <w:sz w:val="36"/>
          <w:lang w:eastAsia="zh-CN"/>
        </w:rPr>
        <w:t>海南省绿色低碳发展研究院招聘</w:t>
      </w:r>
      <w:r>
        <w:rPr>
          <w:rFonts w:ascii="黑体" w:hAnsi="黑体" w:eastAsia="黑体"/>
          <w:b/>
          <w:sz w:val="36"/>
        </w:rPr>
        <w:t>报名表</w:t>
      </w:r>
    </w:p>
    <w:p w14:paraId="73BFFC07">
      <w:pPr>
        <w:spacing w:after="120"/>
        <w:jc w:val="right"/>
      </w:pPr>
      <w:r>
        <w:rPr>
          <w:rFonts w:ascii="宋体" w:hAnsi="宋体" w:eastAsia="宋体"/>
          <w:sz w:val="21"/>
        </w:rPr>
        <w:t>填表日期：______年______月______日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247"/>
        <w:gridCol w:w="1134"/>
        <w:gridCol w:w="1247"/>
        <w:gridCol w:w="1134"/>
        <w:gridCol w:w="1247"/>
        <w:gridCol w:w="1247"/>
      </w:tblGrid>
      <w:tr w14:paraId="25C38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vAlign w:val="center"/>
          </w:tcPr>
          <w:p w14:paraId="34269E5B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姓名</w:t>
            </w:r>
          </w:p>
        </w:tc>
        <w:tc>
          <w:tcPr>
            <w:tcW w:w="1247" w:type="dxa"/>
            <w:vAlign w:val="center"/>
          </w:tcPr>
          <w:p w14:paraId="3BCBBB3E">
            <w:pPr>
              <w:spacing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61C9970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性别</w:t>
            </w:r>
          </w:p>
        </w:tc>
        <w:tc>
          <w:tcPr>
            <w:tcW w:w="1247" w:type="dxa"/>
            <w:vAlign w:val="center"/>
          </w:tcPr>
          <w:p w14:paraId="27790CEB">
            <w:pPr>
              <w:spacing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76AD23E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出生年月</w:t>
            </w:r>
          </w:p>
        </w:tc>
        <w:tc>
          <w:tcPr>
            <w:tcW w:w="1247" w:type="dxa"/>
            <w:vAlign w:val="center"/>
          </w:tcPr>
          <w:p w14:paraId="05A54BA5">
            <w:pPr>
              <w:spacing w:after="0" w:line="240" w:lineRule="auto"/>
              <w:jc w:val="center"/>
            </w:pPr>
          </w:p>
        </w:tc>
        <w:tc>
          <w:tcPr>
            <w:tcW w:w="1247" w:type="dxa"/>
            <w:vMerge w:val="restart"/>
            <w:shd w:val="clear" w:color="auto" w:fill="F5F5F5"/>
            <w:vAlign w:val="center"/>
          </w:tcPr>
          <w:p w14:paraId="5B6B69A0">
            <w:pPr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sz w:val="21"/>
              </w:rPr>
              <w:t>照片</w:t>
            </w:r>
          </w:p>
          <w:p w14:paraId="024DC8DB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粘贴处</w:t>
            </w:r>
          </w:p>
          <w:p w14:paraId="37F5F25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18"/>
              </w:rPr>
              <w:br w:type="textWrapping"/>
            </w:r>
            <w:r>
              <w:rPr>
                <w:rFonts w:ascii="宋体" w:hAnsi="宋体" w:eastAsia="宋体"/>
                <w:sz w:val="18"/>
              </w:rPr>
              <w:br w:type="textWrapping"/>
            </w:r>
            <w:r>
              <w:rPr>
                <w:rFonts w:ascii="宋体" w:hAnsi="宋体" w:eastAsia="宋体"/>
                <w:sz w:val="18"/>
              </w:rPr>
              <w:br w:type="textWrapping"/>
            </w:r>
            <w:r>
              <w:rPr>
                <w:rFonts w:ascii="宋体" w:hAnsi="宋体" w:eastAsia="宋体"/>
                <w:sz w:val="18"/>
              </w:rPr>
              <w:t>（请在此处粘贴近期</w:t>
            </w:r>
            <w:r>
              <w:rPr>
                <w:rFonts w:ascii="宋体" w:hAnsi="宋体" w:eastAsia="宋体"/>
                <w:sz w:val="18"/>
              </w:rPr>
              <w:br w:type="textWrapping"/>
            </w:r>
            <w:r>
              <w:rPr>
                <w:rFonts w:ascii="宋体" w:hAnsi="宋体" w:eastAsia="宋体"/>
                <w:sz w:val="18"/>
              </w:rPr>
              <w:t>一寸免冠证件照）</w:t>
            </w:r>
            <w:r>
              <w:rPr>
                <w:rFonts w:ascii="宋体" w:hAnsi="宋体" w:eastAsia="宋体"/>
                <w:sz w:val="18"/>
              </w:rPr>
              <w:br w:type="textWrapping"/>
            </w:r>
            <w:r>
              <w:rPr>
                <w:rFonts w:ascii="宋体" w:hAnsi="宋体" w:eastAsia="宋体"/>
                <w:sz w:val="18"/>
              </w:rPr>
              <w:br w:type="textWrapping"/>
            </w:r>
            <w:r>
              <w:rPr>
                <w:rFonts w:ascii="宋体" w:hAnsi="宋体" w:eastAsia="宋体"/>
                <w:sz w:val="18"/>
              </w:rPr>
              <w:br w:type="textWrapping"/>
            </w:r>
            <w:r>
              <w:rPr>
                <w:rFonts w:ascii="宋体" w:hAnsi="宋体" w:eastAsia="宋体"/>
                <w:sz w:val="18"/>
              </w:rPr>
              <w:br w:type="textWrapping"/>
            </w:r>
          </w:p>
        </w:tc>
      </w:tr>
      <w:tr w14:paraId="45B3E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vAlign w:val="center"/>
          </w:tcPr>
          <w:p w14:paraId="0CFC5558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民族</w:t>
            </w:r>
          </w:p>
        </w:tc>
        <w:tc>
          <w:tcPr>
            <w:tcW w:w="1247" w:type="dxa"/>
            <w:vAlign w:val="center"/>
          </w:tcPr>
          <w:p w14:paraId="78AC5046">
            <w:pPr>
              <w:spacing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1076B4E3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政治面貌</w:t>
            </w:r>
          </w:p>
        </w:tc>
        <w:tc>
          <w:tcPr>
            <w:tcW w:w="1247" w:type="dxa"/>
            <w:vAlign w:val="center"/>
          </w:tcPr>
          <w:p w14:paraId="7D286A70">
            <w:pPr>
              <w:spacing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0401014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婚姻状况</w:t>
            </w:r>
          </w:p>
        </w:tc>
        <w:tc>
          <w:tcPr>
            <w:tcW w:w="1247" w:type="dxa"/>
            <w:vAlign w:val="center"/>
          </w:tcPr>
          <w:p w14:paraId="031716E5">
            <w:pPr>
              <w:spacing w:after="0" w:line="240" w:lineRule="auto"/>
              <w:jc w:val="center"/>
            </w:pPr>
          </w:p>
        </w:tc>
        <w:tc>
          <w:tcPr>
            <w:tcW w:w="1247" w:type="dxa"/>
            <w:vMerge w:val="continue"/>
          </w:tcPr>
          <w:p w14:paraId="6DB25CEC">
            <w:pPr>
              <w:spacing w:after="0" w:line="240" w:lineRule="auto"/>
            </w:pPr>
          </w:p>
        </w:tc>
      </w:tr>
      <w:tr w14:paraId="79927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vAlign w:val="center"/>
          </w:tcPr>
          <w:p w14:paraId="5F09E16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最高学历</w:t>
            </w:r>
          </w:p>
        </w:tc>
        <w:tc>
          <w:tcPr>
            <w:tcW w:w="1247" w:type="dxa"/>
            <w:vAlign w:val="center"/>
          </w:tcPr>
          <w:p w14:paraId="5788DEC7">
            <w:pPr>
              <w:spacing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556E6237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毕业院校</w:t>
            </w:r>
          </w:p>
        </w:tc>
        <w:tc>
          <w:tcPr>
            <w:tcW w:w="3628" w:type="dxa"/>
            <w:gridSpan w:val="3"/>
            <w:vAlign w:val="center"/>
          </w:tcPr>
          <w:p w14:paraId="2228DEF9">
            <w:pPr>
              <w:spacing w:after="0" w:line="240" w:lineRule="auto"/>
              <w:jc w:val="center"/>
            </w:pPr>
          </w:p>
        </w:tc>
        <w:tc>
          <w:tcPr>
            <w:tcW w:w="1247" w:type="dxa"/>
            <w:vMerge w:val="continue"/>
          </w:tcPr>
          <w:p w14:paraId="7C16AF21">
            <w:pPr>
              <w:spacing w:after="0" w:line="240" w:lineRule="auto"/>
            </w:pPr>
          </w:p>
        </w:tc>
      </w:tr>
      <w:tr w14:paraId="012E6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vAlign w:val="center"/>
          </w:tcPr>
          <w:p w14:paraId="7BD76BC8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所学专业</w:t>
            </w:r>
          </w:p>
        </w:tc>
        <w:tc>
          <w:tcPr>
            <w:tcW w:w="1247" w:type="dxa"/>
            <w:vAlign w:val="center"/>
          </w:tcPr>
          <w:p w14:paraId="08521AD8">
            <w:pPr>
              <w:spacing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565DA1C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联系电话</w:t>
            </w:r>
          </w:p>
        </w:tc>
        <w:tc>
          <w:tcPr>
            <w:tcW w:w="3628" w:type="dxa"/>
            <w:gridSpan w:val="3"/>
            <w:vAlign w:val="center"/>
          </w:tcPr>
          <w:p w14:paraId="0095B09A">
            <w:pPr>
              <w:spacing w:after="0" w:line="240" w:lineRule="auto"/>
              <w:jc w:val="center"/>
            </w:pPr>
          </w:p>
        </w:tc>
        <w:tc>
          <w:tcPr>
            <w:tcW w:w="1247" w:type="dxa"/>
            <w:vMerge w:val="continue"/>
          </w:tcPr>
          <w:p w14:paraId="55333340">
            <w:pPr>
              <w:spacing w:after="0" w:line="240" w:lineRule="auto"/>
            </w:pPr>
          </w:p>
        </w:tc>
      </w:tr>
      <w:tr w14:paraId="0044F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vAlign w:val="center"/>
          </w:tcPr>
          <w:p w14:paraId="7A2B490E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电子邮箱</w:t>
            </w:r>
          </w:p>
        </w:tc>
        <w:tc>
          <w:tcPr>
            <w:tcW w:w="3628" w:type="dxa"/>
            <w:gridSpan w:val="3"/>
            <w:vAlign w:val="center"/>
          </w:tcPr>
          <w:p w14:paraId="23ED7F80">
            <w:pPr>
              <w:spacing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59E89A5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现居住地</w:t>
            </w:r>
          </w:p>
        </w:tc>
        <w:tc>
          <w:tcPr>
            <w:tcW w:w="2494" w:type="dxa"/>
            <w:gridSpan w:val="2"/>
            <w:vAlign w:val="center"/>
          </w:tcPr>
          <w:p w14:paraId="772EF7ED">
            <w:pPr>
              <w:spacing w:after="0" w:line="240" w:lineRule="auto"/>
              <w:jc w:val="center"/>
            </w:pPr>
          </w:p>
        </w:tc>
      </w:tr>
      <w:tr w14:paraId="5914C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vAlign w:val="center"/>
          </w:tcPr>
          <w:p w14:paraId="790A475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应聘岗位</w:t>
            </w:r>
          </w:p>
        </w:tc>
        <w:tc>
          <w:tcPr>
            <w:tcW w:w="3628" w:type="dxa"/>
            <w:gridSpan w:val="3"/>
            <w:vAlign w:val="center"/>
          </w:tcPr>
          <w:p w14:paraId="0B6FDC32">
            <w:pPr>
              <w:spacing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4EBCD9C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期望薪资</w:t>
            </w:r>
          </w:p>
        </w:tc>
        <w:tc>
          <w:tcPr>
            <w:tcW w:w="2494" w:type="dxa"/>
            <w:gridSpan w:val="2"/>
            <w:vAlign w:val="center"/>
          </w:tcPr>
          <w:p w14:paraId="6E4CF5AB">
            <w:pPr>
              <w:spacing w:after="0" w:line="240" w:lineRule="auto"/>
              <w:jc w:val="center"/>
            </w:pPr>
          </w:p>
        </w:tc>
      </w:tr>
      <w:tr w14:paraId="0EF91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90" w:type="dxa"/>
            <w:gridSpan w:val="7"/>
            <w:shd w:val="clear" w:color="auto" w:fill="E8E8E8"/>
            <w:vAlign w:val="center"/>
          </w:tcPr>
          <w:p w14:paraId="20A235CA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【教育经历】（从大学起，按时间倒序填写）</w:t>
            </w:r>
          </w:p>
        </w:tc>
      </w:tr>
      <w:tr w14:paraId="63A2D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2AF201F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起止时间</w:t>
            </w:r>
          </w:p>
        </w:tc>
        <w:tc>
          <w:tcPr>
            <w:tcW w:w="2381" w:type="dxa"/>
            <w:gridSpan w:val="2"/>
            <w:vAlign w:val="center"/>
          </w:tcPr>
          <w:p w14:paraId="3DCCAD8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毕业院校</w:t>
            </w:r>
          </w:p>
        </w:tc>
        <w:tc>
          <w:tcPr>
            <w:tcW w:w="2381" w:type="dxa"/>
            <w:gridSpan w:val="2"/>
            <w:vAlign w:val="center"/>
          </w:tcPr>
          <w:p w14:paraId="7C73C348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所学专业</w:t>
            </w:r>
          </w:p>
        </w:tc>
        <w:tc>
          <w:tcPr>
            <w:tcW w:w="1247" w:type="dxa"/>
            <w:vAlign w:val="center"/>
          </w:tcPr>
          <w:p w14:paraId="4D46A840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学历/学位</w:t>
            </w:r>
          </w:p>
        </w:tc>
      </w:tr>
      <w:tr w14:paraId="3AE5C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1D5FB43A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389DE508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250F116A">
            <w:pPr>
              <w:spacing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2A030B6C">
            <w:pPr>
              <w:spacing w:after="0" w:line="240" w:lineRule="auto"/>
              <w:jc w:val="center"/>
            </w:pPr>
          </w:p>
        </w:tc>
      </w:tr>
      <w:tr w14:paraId="5AFAF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7A509DC2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44961841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67D7E92D">
            <w:pPr>
              <w:spacing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707D8052">
            <w:pPr>
              <w:spacing w:after="0" w:line="240" w:lineRule="auto"/>
              <w:jc w:val="center"/>
            </w:pPr>
          </w:p>
        </w:tc>
      </w:tr>
      <w:tr w14:paraId="256D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2F8729D2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3551475F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4E6181E7">
            <w:pPr>
              <w:spacing w:after="0" w:line="240" w:lineRule="auto"/>
              <w:jc w:val="center"/>
            </w:pPr>
            <w:bookmarkStart w:id="0" w:name="_GoBack"/>
            <w:bookmarkEnd w:id="0"/>
          </w:p>
        </w:tc>
        <w:tc>
          <w:tcPr>
            <w:tcW w:w="1247" w:type="dxa"/>
            <w:vAlign w:val="center"/>
          </w:tcPr>
          <w:p w14:paraId="3157F6D1">
            <w:pPr>
              <w:spacing w:after="0" w:line="240" w:lineRule="auto"/>
              <w:jc w:val="center"/>
            </w:pPr>
          </w:p>
        </w:tc>
      </w:tr>
      <w:tr w14:paraId="2A1A5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073D0BFB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4A6C8010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7397B17E">
            <w:pPr>
              <w:spacing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78ACD0D7">
            <w:pPr>
              <w:spacing w:after="0" w:line="240" w:lineRule="auto"/>
              <w:jc w:val="center"/>
            </w:pPr>
          </w:p>
        </w:tc>
      </w:tr>
      <w:tr w14:paraId="7C695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90" w:type="dxa"/>
            <w:gridSpan w:val="7"/>
            <w:shd w:val="clear" w:color="auto" w:fill="E8E8E8"/>
            <w:vAlign w:val="center"/>
          </w:tcPr>
          <w:p w14:paraId="6A300FDA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【工作/实习经历】（按时间倒序填写）</w:t>
            </w:r>
          </w:p>
        </w:tc>
      </w:tr>
      <w:tr w14:paraId="4681C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5E4C0A32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起止时间</w:t>
            </w:r>
          </w:p>
        </w:tc>
        <w:tc>
          <w:tcPr>
            <w:tcW w:w="2381" w:type="dxa"/>
            <w:gridSpan w:val="2"/>
            <w:vAlign w:val="center"/>
          </w:tcPr>
          <w:p w14:paraId="6ADD077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工作单位</w:t>
            </w:r>
          </w:p>
        </w:tc>
        <w:tc>
          <w:tcPr>
            <w:tcW w:w="2381" w:type="dxa"/>
            <w:gridSpan w:val="2"/>
            <w:vAlign w:val="center"/>
          </w:tcPr>
          <w:p w14:paraId="1E08593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担任职务</w:t>
            </w:r>
          </w:p>
        </w:tc>
        <w:tc>
          <w:tcPr>
            <w:tcW w:w="1247" w:type="dxa"/>
            <w:vAlign w:val="center"/>
          </w:tcPr>
          <w:p w14:paraId="327F7EC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主要工作内容</w:t>
            </w:r>
          </w:p>
        </w:tc>
      </w:tr>
      <w:tr w14:paraId="64769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058076BD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01DF2B70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282EBC5D">
            <w:pPr>
              <w:spacing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3BEE0B39">
            <w:pPr>
              <w:spacing w:after="0" w:line="240" w:lineRule="auto"/>
              <w:jc w:val="center"/>
            </w:pPr>
          </w:p>
        </w:tc>
      </w:tr>
      <w:tr w14:paraId="7B3C4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48A55FB5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5B86DF16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5DCC1E6A">
            <w:pPr>
              <w:spacing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2706ECF2">
            <w:pPr>
              <w:spacing w:after="0" w:line="240" w:lineRule="auto"/>
              <w:jc w:val="center"/>
            </w:pPr>
          </w:p>
        </w:tc>
      </w:tr>
      <w:tr w14:paraId="5CC3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45551412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6CE82207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0E89EB49">
            <w:pPr>
              <w:spacing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78EA3E44">
            <w:pPr>
              <w:spacing w:after="0" w:line="240" w:lineRule="auto"/>
              <w:jc w:val="center"/>
            </w:pPr>
          </w:p>
        </w:tc>
      </w:tr>
      <w:tr w14:paraId="5661E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04443180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16131B4D">
            <w:pPr>
              <w:spacing w:after="0" w:line="240" w:lineRule="auto"/>
              <w:jc w:val="center"/>
            </w:pPr>
          </w:p>
        </w:tc>
        <w:tc>
          <w:tcPr>
            <w:tcW w:w="2381" w:type="dxa"/>
            <w:gridSpan w:val="2"/>
            <w:vAlign w:val="center"/>
          </w:tcPr>
          <w:p w14:paraId="5CF56C58">
            <w:pPr>
              <w:spacing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5A592B28">
            <w:pPr>
              <w:spacing w:after="0" w:line="240" w:lineRule="auto"/>
              <w:jc w:val="center"/>
            </w:pPr>
          </w:p>
        </w:tc>
      </w:tr>
      <w:tr w14:paraId="10F24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90" w:type="dxa"/>
            <w:gridSpan w:val="7"/>
            <w:shd w:val="clear" w:color="auto" w:fill="E8E8E8"/>
            <w:vAlign w:val="center"/>
          </w:tcPr>
          <w:p w14:paraId="1BD184E4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【个人优势/自我评价】（简要描述与应聘岗位相关的技能、经验或特长）</w:t>
            </w:r>
          </w:p>
        </w:tc>
      </w:tr>
      <w:tr w14:paraId="614EF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390" w:type="dxa"/>
            <w:gridSpan w:val="7"/>
            <w:vAlign w:val="center"/>
          </w:tcPr>
          <w:p w14:paraId="5E539944">
            <w:pPr>
              <w:spacing w:after="0" w:line="240" w:lineRule="auto"/>
              <w:jc w:val="center"/>
            </w:pPr>
          </w:p>
        </w:tc>
      </w:tr>
      <w:tr w14:paraId="1EE88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390" w:type="dxa"/>
            <w:gridSpan w:val="7"/>
            <w:vAlign w:val="center"/>
          </w:tcPr>
          <w:p w14:paraId="04C0E9C0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【个人声明】</w:t>
            </w:r>
          </w:p>
          <w:p w14:paraId="6BC08B41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1"/>
              </w:rPr>
              <w:t>本人保证以上填写内容真实有效，如有虚假，愿承担相应责任。</w:t>
            </w:r>
          </w:p>
          <w:p w14:paraId="2FC68C62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1"/>
              </w:rPr>
              <w:br w:type="textWrapping"/>
            </w:r>
            <w:r>
              <w:rPr>
                <w:rFonts w:ascii="宋体" w:hAnsi="宋体" w:eastAsia="宋体"/>
                <w:sz w:val="21"/>
              </w:rPr>
              <w:br w:type="textWrapping"/>
            </w:r>
            <w:r>
              <w:rPr>
                <w:rFonts w:ascii="宋体" w:hAnsi="宋体" w:eastAsia="宋体"/>
                <w:sz w:val="21"/>
              </w:rPr>
              <w:t>应聘者签名：__________________          日期：______年______月______日</w:t>
            </w:r>
          </w:p>
        </w:tc>
      </w:tr>
    </w:tbl>
    <w:p w14:paraId="592894C7"/>
    <w:sectPr>
      <w:pgSz w:w="11906" w:h="16838"/>
      <w:pgMar w:top="1134" w:right="1417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C059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C059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ＭＳ ゴシック">
    <w:altName w:val="C059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ゴシック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F5FFAEB9"/>
    <w:rsid w:val="F77F01C2"/>
    <w:rsid w:val="FACFDCDE"/>
    <w:rsid w:val="FD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苏思思</cp:lastModifiedBy>
  <dcterms:modified xsi:type="dcterms:W3CDTF">2026-09-15T16:36:52Z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2E4F4F6547F1FAD06001A96A7276599A_42</vt:lpwstr>
  </property>
</Properties>
</file>