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7BEA5">
      <w:pPr>
        <w:spacing w:before="0" w:after="0" w:line="240" w:lineRule="auto"/>
        <w:jc w:val="both"/>
        <w:rPr>
          <w:rFonts w:hint="default" w:eastAsia="黑体"/>
          <w:b w:val="0"/>
          <w:bCs/>
          <w:sz w:val="24"/>
          <w:szCs w:val="18"/>
          <w:lang w:val="en-US" w:eastAsia="zh-CN"/>
        </w:rPr>
      </w:pPr>
      <w:r>
        <w:rPr>
          <w:rFonts w:hint="eastAsia" w:eastAsia="黑体"/>
          <w:b w:val="0"/>
          <w:bCs/>
          <w:sz w:val="24"/>
          <w:szCs w:val="18"/>
          <w:lang w:val="en-US" w:eastAsia="zh-CN"/>
        </w:rPr>
        <w:t>附件：4</w:t>
      </w:r>
    </w:p>
    <w:p w14:paraId="6069778E">
      <w:pPr>
        <w:spacing w:before="0" w:after="0" w:line="240" w:lineRule="auto"/>
        <w:jc w:val="center"/>
        <w:rPr>
          <w:rFonts w:hint="eastAsia" w:ascii="黑体" w:hAnsi="黑体" w:eastAsia="黑体" w:cs="黑体"/>
          <w:b/>
          <w:sz w:val="32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21"/>
          <w:lang w:val="en-US" w:eastAsia="zh-CN"/>
        </w:rPr>
        <w:t>海南省人民医院定安分院</w:t>
      </w:r>
    </w:p>
    <w:p w14:paraId="3A2F26CF">
      <w:pPr>
        <w:spacing w:before="0" w:after="0" w:line="240" w:lineRule="auto"/>
        <w:jc w:val="center"/>
      </w:pPr>
      <w:r>
        <w:rPr>
          <w:rFonts w:hint="eastAsia" w:ascii="黑体" w:hAnsi="黑体" w:eastAsia="黑体" w:cs="黑体"/>
          <w:b/>
          <w:sz w:val="32"/>
          <w:szCs w:val="21"/>
          <w:lang w:val="en-US" w:eastAsia="zh-CN"/>
        </w:rPr>
        <w:t>2026年第二批急需紧缺岗位招聘</w:t>
      </w:r>
      <w:r>
        <w:rPr>
          <w:rFonts w:hint="eastAsia" w:ascii="黑体" w:hAnsi="黑体" w:eastAsia="黑体" w:cs="黑体"/>
          <w:b/>
          <w:sz w:val="32"/>
          <w:szCs w:val="21"/>
        </w:rPr>
        <w:t>应聘人员近亲属关系报备表</w:t>
      </w:r>
      <w:r>
        <w:rPr>
          <w:rFonts w:ascii="Times New Roman" w:hAnsi="Times New Roman" w:eastAsia="黑体"/>
          <w:b/>
          <w:sz w:val="32"/>
          <w:szCs w:val="21"/>
        </w:rPr>
        <w:t>　　</w:t>
      </w:r>
      <w:r>
        <w:rPr>
          <w:rFonts w:ascii="Times New Roman" w:hAnsi="Times New Roman" w:eastAsia="宋体"/>
          <w:b w:val="0"/>
          <w:sz w:val="21"/>
          <w:szCs w:val="21"/>
        </w:rPr>
        <w:t>　</w:t>
      </w:r>
      <w:r>
        <w:rPr>
          <w:rFonts w:ascii="Times New Roman" w:hAnsi="Times New Roman" w:eastAsia="宋体"/>
          <w:b w:val="0"/>
          <w:sz w:val="22"/>
        </w:rPr>
        <w:t>　　　　　</w:t>
      </w:r>
    </w:p>
    <w:p w14:paraId="1DEDCFFB">
      <w:pPr>
        <w:spacing w:before="80" w:after="80" w:line="240" w:lineRule="auto"/>
        <w:jc w:val="left"/>
        <w:rPr>
          <w:sz w:val="28"/>
          <w:szCs w:val="28"/>
        </w:rPr>
      </w:pPr>
      <w:r>
        <w:rPr>
          <w:rFonts w:ascii="Times New Roman" w:hAnsi="Times New Roman" w:eastAsia="黑体"/>
          <w:b/>
          <w:sz w:val="28"/>
          <w:szCs w:val="28"/>
        </w:rPr>
        <w:t>一、应聘人员基本信息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C4EE9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04EB251D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姓　　名</w:t>
            </w:r>
          </w:p>
        </w:tc>
        <w:tc>
          <w:tcPr>
            <w:tcW w:w="2268" w:type="dxa"/>
            <w:vAlign w:val="center"/>
          </w:tcPr>
          <w:p w14:paraId="51DB4D33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494A973E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性　　别</w:t>
            </w:r>
          </w:p>
        </w:tc>
        <w:tc>
          <w:tcPr>
            <w:tcW w:w="2268" w:type="dxa"/>
            <w:vAlign w:val="center"/>
          </w:tcPr>
          <w:p w14:paraId="63F1D14F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</w:tr>
      <w:tr w14:paraId="6515A7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5AEF6164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出生年月</w:t>
            </w:r>
          </w:p>
        </w:tc>
        <w:tc>
          <w:tcPr>
            <w:tcW w:w="2268" w:type="dxa"/>
            <w:vAlign w:val="center"/>
          </w:tcPr>
          <w:p w14:paraId="0EFEB05B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43DBE069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联系电话</w:t>
            </w:r>
          </w:p>
        </w:tc>
        <w:tc>
          <w:tcPr>
            <w:tcW w:w="2268" w:type="dxa"/>
            <w:vAlign w:val="center"/>
          </w:tcPr>
          <w:p w14:paraId="604DE73F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</w:tr>
      <w:tr w14:paraId="7095EC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79D42A6E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身份证号</w:t>
            </w:r>
          </w:p>
        </w:tc>
        <w:tc>
          <w:tcPr>
            <w:tcW w:w="6804" w:type="dxa"/>
            <w:gridSpan w:val="3"/>
            <w:vAlign w:val="center"/>
          </w:tcPr>
          <w:p w14:paraId="355966D2">
            <w:pPr>
              <w:spacing w:before="40" w:after="40" w:line="240" w:lineRule="auto"/>
              <w:jc w:val="both"/>
              <w:rPr>
                <w:sz w:val="28"/>
                <w:szCs w:val="28"/>
              </w:rPr>
            </w:pPr>
          </w:p>
        </w:tc>
      </w:tr>
      <w:tr w14:paraId="2FE0FC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24C7AC0A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应聘单位</w:t>
            </w:r>
          </w:p>
        </w:tc>
        <w:tc>
          <w:tcPr>
            <w:tcW w:w="2268" w:type="dxa"/>
            <w:vAlign w:val="center"/>
          </w:tcPr>
          <w:p w14:paraId="38F94971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1CA098F8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应聘岗位</w:t>
            </w:r>
          </w:p>
        </w:tc>
        <w:tc>
          <w:tcPr>
            <w:tcW w:w="2268" w:type="dxa"/>
            <w:vAlign w:val="center"/>
          </w:tcPr>
          <w:p w14:paraId="173649BB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13814F67">
      <w:pPr>
        <w:spacing w:before="160" w:after="80" w:line="240" w:lineRule="auto"/>
        <w:jc w:val="left"/>
        <w:rPr>
          <w:sz w:val="28"/>
          <w:szCs w:val="28"/>
        </w:rPr>
      </w:pPr>
      <w:r>
        <w:rPr>
          <w:rFonts w:ascii="Times New Roman" w:hAnsi="Times New Roman" w:eastAsia="黑体"/>
          <w:b/>
          <w:sz w:val="28"/>
          <w:szCs w:val="28"/>
        </w:rPr>
        <w:t>二、近亲属关系申报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365"/>
        <w:gridCol w:w="1500"/>
        <w:gridCol w:w="1950"/>
        <w:gridCol w:w="2220"/>
        <w:gridCol w:w="1167"/>
      </w:tblGrid>
      <w:tr w14:paraId="685C77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0" w:type="dxa"/>
            <w:shd w:val="clear" w:color="auto" w:fill="D9D9D9"/>
            <w:vAlign w:val="center"/>
          </w:tcPr>
          <w:p w14:paraId="07C5657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序号</w:t>
            </w:r>
          </w:p>
        </w:tc>
        <w:tc>
          <w:tcPr>
            <w:tcW w:w="1365" w:type="dxa"/>
            <w:shd w:val="clear" w:color="auto" w:fill="D9D9D9"/>
            <w:vAlign w:val="center"/>
          </w:tcPr>
          <w:p w14:paraId="62FAC19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亲属姓名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0FB29FDF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与应聘人员关系</w:t>
            </w:r>
          </w:p>
        </w:tc>
        <w:tc>
          <w:tcPr>
            <w:tcW w:w="1950" w:type="dxa"/>
            <w:shd w:val="clear" w:color="auto" w:fill="D9D9D9"/>
            <w:vAlign w:val="center"/>
          </w:tcPr>
          <w:p w14:paraId="47C520DB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亲属所在单位</w:t>
            </w:r>
          </w:p>
        </w:tc>
        <w:tc>
          <w:tcPr>
            <w:tcW w:w="2220" w:type="dxa"/>
            <w:shd w:val="clear" w:color="auto" w:fill="D9D9D9"/>
            <w:vAlign w:val="center"/>
          </w:tcPr>
          <w:p w14:paraId="5482235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亲属现任职务（岗位）</w:t>
            </w:r>
          </w:p>
        </w:tc>
        <w:tc>
          <w:tcPr>
            <w:tcW w:w="1167" w:type="dxa"/>
            <w:shd w:val="clear" w:color="auto" w:fill="D9D9D9"/>
            <w:vAlign w:val="center"/>
          </w:tcPr>
          <w:p w14:paraId="363983A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/>
                <w:sz w:val="28"/>
                <w:szCs w:val="28"/>
              </w:rPr>
              <w:t>备注</w:t>
            </w:r>
          </w:p>
        </w:tc>
      </w:tr>
      <w:tr w14:paraId="046EA2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" w:type="dxa"/>
            <w:vAlign w:val="center"/>
          </w:tcPr>
          <w:p w14:paraId="1F22BBC5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8"/>
                <w:szCs w:val="28"/>
              </w:rPr>
              <w:t>1</w:t>
            </w:r>
          </w:p>
        </w:tc>
        <w:tc>
          <w:tcPr>
            <w:tcW w:w="1365" w:type="dxa"/>
            <w:vAlign w:val="center"/>
          </w:tcPr>
          <w:p w14:paraId="760FF4A5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6F5B62B7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 w14:paraId="05331CBC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20" w:type="dxa"/>
            <w:vAlign w:val="center"/>
          </w:tcPr>
          <w:p w14:paraId="273F385A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1FFE745E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</w:tr>
      <w:tr w14:paraId="7F0715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" w:type="dxa"/>
            <w:vAlign w:val="center"/>
          </w:tcPr>
          <w:p w14:paraId="4E787501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8"/>
                <w:szCs w:val="28"/>
              </w:rPr>
              <w:t>2</w:t>
            </w:r>
          </w:p>
        </w:tc>
        <w:tc>
          <w:tcPr>
            <w:tcW w:w="1365" w:type="dxa"/>
            <w:vAlign w:val="center"/>
          </w:tcPr>
          <w:p w14:paraId="03A5DE07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2428872E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 w14:paraId="0DCAB8A7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20" w:type="dxa"/>
            <w:vAlign w:val="center"/>
          </w:tcPr>
          <w:p w14:paraId="18DBE3B7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3D6CF4D8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</w:tr>
      <w:tr w14:paraId="700C6E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" w:type="dxa"/>
            <w:vAlign w:val="center"/>
          </w:tcPr>
          <w:p w14:paraId="0E3A2C29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8"/>
                <w:szCs w:val="28"/>
              </w:rPr>
              <w:t>3</w:t>
            </w:r>
          </w:p>
        </w:tc>
        <w:tc>
          <w:tcPr>
            <w:tcW w:w="1365" w:type="dxa"/>
            <w:vAlign w:val="center"/>
          </w:tcPr>
          <w:p w14:paraId="04F23777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7CCB3CB0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 w14:paraId="76812EE6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20" w:type="dxa"/>
            <w:vAlign w:val="center"/>
          </w:tcPr>
          <w:p w14:paraId="745F89EF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4E6BB6C2">
            <w:pPr>
              <w:spacing w:before="40" w:after="4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6CE09E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20" w:lineRule="exact"/>
        <w:jc w:val="left"/>
        <w:textAlignment w:val="auto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说明：如应聘人员与</w:t>
      </w:r>
      <w:r>
        <w:rPr>
          <w:rFonts w:hint="eastAsia"/>
          <w:b w:val="0"/>
          <w:sz w:val="28"/>
          <w:szCs w:val="28"/>
          <w:lang w:val="en-US" w:eastAsia="zh-CN"/>
        </w:rPr>
        <w:t>海南省人民医院定安分院</w:t>
      </w:r>
      <w:r>
        <w:rPr>
          <w:rFonts w:ascii="Times New Roman" w:hAnsi="Times New Roman" w:eastAsia="宋体"/>
          <w:b w:val="0"/>
          <w:sz w:val="28"/>
          <w:szCs w:val="28"/>
        </w:rPr>
        <w:t>在职工作人员无近亲属关系，请在“亲属姓名”栏填写“无”并由本人签字确认。</w:t>
      </w:r>
    </w:p>
    <w:p w14:paraId="6E8933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320" w:lineRule="exact"/>
        <w:jc w:val="left"/>
        <w:textAlignment w:val="auto"/>
        <w:rPr>
          <w:sz w:val="28"/>
          <w:szCs w:val="28"/>
        </w:rPr>
      </w:pPr>
      <w:r>
        <w:rPr>
          <w:rFonts w:ascii="Times New Roman" w:hAnsi="Times New Roman" w:eastAsia="黑体"/>
          <w:b/>
          <w:sz w:val="28"/>
          <w:szCs w:val="28"/>
        </w:rPr>
        <w:t>三、近亲属范围界定</w:t>
      </w:r>
    </w:p>
    <w:p w14:paraId="3D5992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20" w:lineRule="exact"/>
        <w:jc w:val="left"/>
        <w:textAlignment w:val="auto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（一）夫妻关系；</w:t>
      </w:r>
    </w:p>
    <w:p w14:paraId="197CED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20" w:lineRule="exact"/>
        <w:jc w:val="left"/>
        <w:textAlignment w:val="auto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（二）直系血亲关系，包括祖父母、外祖父母、父母、子女、孙子女、外孙子女及其他具有血缘关系的直系亲属；</w:t>
      </w:r>
    </w:p>
    <w:p w14:paraId="48E343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20" w:lineRule="exact"/>
        <w:jc w:val="left"/>
        <w:textAlignment w:val="auto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（三）三代以内旁系血亲关系，包括伯叔姑舅姨、兄弟姐妹、堂兄弟姐妹、表兄弟姐妹、侄子女、甥子女等；</w:t>
      </w:r>
    </w:p>
    <w:p w14:paraId="623574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20" w:lineRule="exact"/>
        <w:jc w:val="left"/>
        <w:textAlignment w:val="auto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（四）近姻亲关系，包括配偶的父母、配偶的兄弟姐妹及其配偶、子女的配偶及子女配偶的父母、三代以内旁系血亲的配偶等。</w:t>
      </w:r>
    </w:p>
    <w:p w14:paraId="140C7C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0" w:line="320" w:lineRule="exact"/>
        <w:jc w:val="left"/>
        <w:textAlignment w:val="auto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注：本表所称“</w:t>
      </w:r>
      <w:r>
        <w:rPr>
          <w:rFonts w:hint="eastAsia"/>
          <w:b w:val="0"/>
          <w:sz w:val="28"/>
          <w:szCs w:val="28"/>
          <w:lang w:val="en-US" w:eastAsia="zh-CN"/>
        </w:rPr>
        <w:t>海南省人民医院定安分院</w:t>
      </w:r>
      <w:r>
        <w:rPr>
          <w:rFonts w:ascii="Times New Roman" w:hAnsi="Times New Roman" w:eastAsia="宋体"/>
          <w:b w:val="0"/>
          <w:sz w:val="28"/>
          <w:szCs w:val="28"/>
        </w:rPr>
        <w:t>在职工作人员”，指定</w:t>
      </w:r>
      <w:r>
        <w:rPr>
          <w:rFonts w:hint="eastAsia"/>
          <w:b w:val="0"/>
          <w:sz w:val="28"/>
          <w:szCs w:val="28"/>
          <w:lang w:val="en-US" w:eastAsia="zh-CN"/>
        </w:rPr>
        <w:t>海南省人民医院定安分院</w:t>
      </w:r>
      <w:r>
        <w:rPr>
          <w:rFonts w:ascii="Times New Roman" w:hAnsi="Times New Roman" w:eastAsia="宋体"/>
          <w:b w:val="0"/>
          <w:sz w:val="28"/>
          <w:szCs w:val="28"/>
        </w:rPr>
        <w:t>在职在岗工作人员。</w:t>
      </w:r>
    </w:p>
    <w:p w14:paraId="3323A8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320" w:lineRule="exact"/>
        <w:jc w:val="left"/>
        <w:textAlignment w:val="auto"/>
        <w:rPr>
          <w:sz w:val="28"/>
          <w:szCs w:val="28"/>
        </w:rPr>
      </w:pPr>
      <w:r>
        <w:rPr>
          <w:rFonts w:ascii="Times New Roman" w:hAnsi="Times New Roman" w:eastAsia="黑体"/>
          <w:b/>
          <w:sz w:val="28"/>
          <w:szCs w:val="28"/>
        </w:rPr>
        <w:t>四、本人承诺</w:t>
      </w:r>
    </w:p>
    <w:p w14:paraId="19311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60" w:line="320" w:lineRule="exact"/>
        <w:jc w:val="left"/>
        <w:textAlignment w:val="auto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本人郑重承诺：以上所填内容真实、准确、完整。本人已主动、如实申报与</w:t>
      </w:r>
      <w:r>
        <w:rPr>
          <w:rFonts w:hint="eastAsia"/>
          <w:b w:val="0"/>
          <w:sz w:val="28"/>
          <w:szCs w:val="28"/>
          <w:lang w:val="en-US" w:eastAsia="zh-CN"/>
        </w:rPr>
        <w:t>海南省人民医院定安分院</w:t>
      </w:r>
      <w:bookmarkStart w:id="0" w:name="_GoBack"/>
      <w:bookmarkEnd w:id="0"/>
      <w:r>
        <w:rPr>
          <w:rFonts w:ascii="Times New Roman" w:hAnsi="Times New Roman" w:eastAsia="宋体"/>
          <w:b w:val="0"/>
          <w:sz w:val="28"/>
          <w:szCs w:val="28"/>
        </w:rPr>
        <w:t>在职工作人员之间存在的近亲属关系。如有隐瞒、漏报、虚假申报等情形，本人自愿接受取消应聘、考试、聘用资格，并承担由此产生的一切责任。</w:t>
      </w:r>
    </w:p>
    <w:p w14:paraId="2CE623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jc w:val="left"/>
        <w:textAlignment w:val="auto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8"/>
          <w:szCs w:val="28"/>
        </w:rPr>
        <w:t>应聘人员签名：＿＿＿＿＿＿　　　报备日期：＿＿＿＿年＿＿月＿＿日</w:t>
      </w:r>
    </w:p>
    <w:p w14:paraId="3A19609B">
      <w:pPr>
        <w:spacing w:before="0" w:after="0" w:line="240" w:lineRule="auto"/>
        <w:jc w:val="center"/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D34B7C"/>
    <w:rsid w:val="02012CC2"/>
    <w:rsid w:val="1AD31C39"/>
    <w:rsid w:val="1DA962DF"/>
    <w:rsid w:val="247C0C4C"/>
    <w:rsid w:val="378D6FA0"/>
    <w:rsid w:val="384D4981"/>
    <w:rsid w:val="38FB7623"/>
    <w:rsid w:val="48253552"/>
    <w:rsid w:val="50DB076A"/>
    <w:rsid w:val="62083543"/>
    <w:rsid w:val="71DB5E8F"/>
    <w:rsid w:val="746E713C"/>
    <w:rsid w:val="7B61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540</Words>
  <Characters>540</Characters>
  <Lines>0</Lines>
  <Paragraphs>0</Paragraphs>
  <TotalTime>0</TotalTime>
  <ScaleCrop>false</ScaleCrop>
  <LinksUpToDate>false</LinksUpToDate>
  <CharactersWithSpaces>555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李小放</cp:lastModifiedBy>
  <cp:lastPrinted>2026-09-03T09:37:00Z</cp:lastPrinted>
  <dcterms:modified xsi:type="dcterms:W3CDTF">2026-10-14T03:04:19Z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eyJoZGlkIjoiY2EzMDNhZGFiODNmNmUxNzI1MWM4ZmI3ZjM3MmIyYWYiLCJ1c2VySWQiOiI1NTczMTcwOTQifQ==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4620183767454DC69E3956F9E750C402_13</vt:lpwstr>
  </property>
</Properties>
</file>